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623" w:rsidRDefault="005C2623" w:rsidP="00795070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39790" cy="8396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 аттестации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623" w:rsidRDefault="005C2623" w:rsidP="00795070">
      <w:pPr>
        <w:rPr>
          <w:szCs w:val="28"/>
        </w:rPr>
      </w:pPr>
    </w:p>
    <w:p w:rsidR="005C2623" w:rsidRDefault="005C2623" w:rsidP="00795070">
      <w:pPr>
        <w:rPr>
          <w:szCs w:val="28"/>
        </w:rPr>
      </w:pPr>
    </w:p>
    <w:p w:rsidR="005C2623" w:rsidRDefault="005C2623" w:rsidP="00795070">
      <w:pPr>
        <w:rPr>
          <w:szCs w:val="28"/>
        </w:rPr>
      </w:pPr>
    </w:p>
    <w:p w:rsidR="005C2623" w:rsidRDefault="005C2623" w:rsidP="00795070">
      <w:pPr>
        <w:rPr>
          <w:szCs w:val="28"/>
        </w:rPr>
      </w:pPr>
    </w:p>
    <w:p w:rsidR="0088535A" w:rsidRDefault="0088535A" w:rsidP="00795070">
      <w:pPr>
        <w:pStyle w:val="10"/>
        <w:shd w:val="clear" w:color="auto" w:fill="auto"/>
        <w:spacing w:before="0" w:after="0" w:line="240" w:lineRule="auto"/>
        <w:rPr>
          <w:rStyle w:val="1"/>
          <w:color w:val="000000"/>
          <w:sz w:val="24"/>
          <w:szCs w:val="24"/>
        </w:rPr>
      </w:pPr>
      <w:bookmarkStart w:id="0" w:name="_GoBack"/>
      <w:bookmarkEnd w:id="0"/>
    </w:p>
    <w:p w:rsidR="00270430" w:rsidRPr="00E9672B" w:rsidRDefault="00B6449E" w:rsidP="00795070">
      <w:pPr>
        <w:pStyle w:val="1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lastRenderedPageBreak/>
        <w:t xml:space="preserve"> </w:t>
      </w:r>
      <w:r w:rsidR="00715051">
        <w:rPr>
          <w:rStyle w:val="1"/>
          <w:color w:val="000000"/>
          <w:sz w:val="24"/>
          <w:szCs w:val="24"/>
        </w:rPr>
        <w:t xml:space="preserve"> </w:t>
      </w:r>
      <w:r w:rsidR="00726B0A" w:rsidRPr="00E9672B">
        <w:rPr>
          <w:rStyle w:val="1"/>
          <w:color w:val="000000"/>
          <w:sz w:val="24"/>
          <w:szCs w:val="24"/>
        </w:rPr>
        <w:t>2</w:t>
      </w:r>
      <w:r w:rsidR="00270430" w:rsidRPr="00E9672B">
        <w:rPr>
          <w:rStyle w:val="1"/>
          <w:color w:val="000000"/>
          <w:sz w:val="24"/>
          <w:szCs w:val="24"/>
        </w:rPr>
        <w:t xml:space="preserve">. </w:t>
      </w:r>
      <w:r w:rsidR="00726B0A" w:rsidRPr="00E9672B">
        <w:rPr>
          <w:rStyle w:val="1"/>
          <w:color w:val="000000"/>
          <w:sz w:val="24"/>
          <w:szCs w:val="24"/>
        </w:rPr>
        <w:t xml:space="preserve">Порядок </w:t>
      </w:r>
      <w:r w:rsidR="00DE6373">
        <w:rPr>
          <w:rStyle w:val="1"/>
          <w:color w:val="000000"/>
          <w:sz w:val="24"/>
          <w:szCs w:val="24"/>
        </w:rPr>
        <w:t>проведения</w:t>
      </w:r>
      <w:r w:rsidR="00270430" w:rsidRPr="00E9672B">
        <w:rPr>
          <w:rStyle w:val="1"/>
          <w:color w:val="000000"/>
          <w:sz w:val="24"/>
          <w:szCs w:val="24"/>
        </w:rPr>
        <w:t xml:space="preserve"> аттестации</w:t>
      </w:r>
    </w:p>
    <w:p w:rsidR="003F73A4" w:rsidRPr="00E9672B" w:rsidRDefault="00B039AC" w:rsidP="00795070">
      <w:pPr>
        <w:pStyle w:val="a4"/>
        <w:shd w:val="clear" w:color="auto" w:fill="auto"/>
        <w:tabs>
          <w:tab w:val="left" w:pos="1402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2.1.</w:t>
      </w:r>
      <w:r w:rsidR="003F73A4" w:rsidRPr="00E9672B">
        <w:rPr>
          <w:rStyle w:val="a3"/>
          <w:color w:val="000000"/>
          <w:sz w:val="24"/>
          <w:szCs w:val="24"/>
        </w:rPr>
        <w:t xml:space="preserve"> </w:t>
      </w:r>
      <w:r w:rsidR="00270430" w:rsidRPr="00E9672B">
        <w:rPr>
          <w:rStyle w:val="a3"/>
          <w:color w:val="000000"/>
          <w:sz w:val="24"/>
          <w:szCs w:val="24"/>
        </w:rPr>
        <w:t xml:space="preserve">Проведение аттестации педагогических работников осуществляется на основании </w:t>
      </w:r>
      <w:r>
        <w:rPr>
          <w:rStyle w:val="a3"/>
          <w:color w:val="000000"/>
          <w:sz w:val="24"/>
          <w:szCs w:val="24"/>
        </w:rPr>
        <w:t xml:space="preserve">личного заявления педагогического работника, </w:t>
      </w:r>
      <w:r w:rsidR="00270430" w:rsidRPr="00E9672B">
        <w:rPr>
          <w:rStyle w:val="a3"/>
          <w:color w:val="000000"/>
          <w:sz w:val="24"/>
          <w:szCs w:val="24"/>
        </w:rPr>
        <w:t>представления руководителя школ</w:t>
      </w:r>
      <w:r w:rsidR="003F73A4" w:rsidRPr="00E9672B">
        <w:rPr>
          <w:rStyle w:val="a3"/>
          <w:color w:val="000000"/>
          <w:sz w:val="24"/>
          <w:szCs w:val="24"/>
        </w:rPr>
        <w:t>ьного методического объединения (</w:t>
      </w:r>
      <w:r w:rsidR="00270430" w:rsidRPr="00E9672B">
        <w:rPr>
          <w:rStyle w:val="a3"/>
          <w:color w:val="000000"/>
          <w:sz w:val="24"/>
          <w:szCs w:val="24"/>
        </w:rPr>
        <w:t>в сос</w:t>
      </w:r>
      <w:r w:rsidR="00726B0A" w:rsidRPr="00E9672B">
        <w:rPr>
          <w:rStyle w:val="a3"/>
          <w:color w:val="000000"/>
          <w:sz w:val="24"/>
          <w:szCs w:val="24"/>
        </w:rPr>
        <w:t>тав которого входит аттестуемый</w:t>
      </w:r>
      <w:r w:rsidR="00270430" w:rsidRPr="00E9672B">
        <w:rPr>
          <w:rStyle w:val="a3"/>
          <w:color w:val="000000"/>
          <w:sz w:val="24"/>
          <w:szCs w:val="24"/>
        </w:rPr>
        <w:t>) в аттестационную комиссию</w:t>
      </w:r>
      <w:r w:rsidR="00E9672B" w:rsidRPr="00E9672B">
        <w:rPr>
          <w:rStyle w:val="a3"/>
          <w:color w:val="000000"/>
          <w:sz w:val="24"/>
          <w:szCs w:val="24"/>
        </w:rPr>
        <w:t>, на основании документов, подтверждающих результаты педагогической деятельности аттестуемого.</w:t>
      </w:r>
    </w:p>
    <w:p w:rsidR="00B039AC" w:rsidRPr="00E9672B" w:rsidRDefault="00B039AC" w:rsidP="00795070">
      <w:pPr>
        <w:pStyle w:val="a4"/>
        <w:shd w:val="clear" w:color="auto" w:fill="auto"/>
        <w:tabs>
          <w:tab w:val="left" w:pos="1194"/>
        </w:tabs>
        <w:spacing w:line="240" w:lineRule="auto"/>
        <w:ind w:right="40"/>
        <w:jc w:val="both"/>
        <w:rPr>
          <w:rStyle w:val="a3"/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2.</w:t>
      </w:r>
      <w:r>
        <w:rPr>
          <w:rStyle w:val="a3"/>
          <w:color w:val="000000"/>
          <w:sz w:val="24"/>
          <w:szCs w:val="24"/>
        </w:rPr>
        <w:t>2</w:t>
      </w:r>
      <w:r w:rsidRPr="00E9672B">
        <w:rPr>
          <w:rStyle w:val="a3"/>
          <w:color w:val="000000"/>
          <w:sz w:val="24"/>
          <w:szCs w:val="24"/>
        </w:rPr>
        <w:t xml:space="preserve">. Директор образовательного учреждения </w:t>
      </w:r>
      <w:r>
        <w:rPr>
          <w:rStyle w:val="a3"/>
          <w:color w:val="000000"/>
          <w:sz w:val="24"/>
          <w:szCs w:val="24"/>
        </w:rPr>
        <w:t>утверждает</w:t>
      </w:r>
      <w:r w:rsidRPr="00E9672B">
        <w:rPr>
          <w:rStyle w:val="a3"/>
          <w:color w:val="000000"/>
          <w:sz w:val="24"/>
          <w:szCs w:val="24"/>
        </w:rPr>
        <w:t xml:space="preserve"> </w:t>
      </w:r>
      <w:r>
        <w:rPr>
          <w:rStyle w:val="a3"/>
          <w:color w:val="000000"/>
          <w:sz w:val="24"/>
          <w:szCs w:val="24"/>
        </w:rPr>
        <w:t>спис</w:t>
      </w:r>
      <w:r w:rsidRPr="00E9672B">
        <w:rPr>
          <w:rStyle w:val="a3"/>
          <w:color w:val="000000"/>
          <w:sz w:val="24"/>
          <w:szCs w:val="24"/>
        </w:rPr>
        <w:t>к</w:t>
      </w:r>
      <w:r>
        <w:rPr>
          <w:rStyle w:val="a3"/>
          <w:color w:val="000000"/>
          <w:sz w:val="24"/>
          <w:szCs w:val="24"/>
        </w:rPr>
        <w:t>и</w:t>
      </w:r>
      <w:r w:rsidRPr="00E9672B">
        <w:rPr>
          <w:rStyle w:val="a3"/>
          <w:color w:val="000000"/>
          <w:sz w:val="24"/>
          <w:szCs w:val="24"/>
        </w:rPr>
        <w:t xml:space="preserve"> работников, подлежащих аттестации, утверждает </w:t>
      </w:r>
      <w:r w:rsidRPr="00E9672B">
        <w:rPr>
          <w:color w:val="000000"/>
          <w:sz w:val="24"/>
          <w:szCs w:val="24"/>
        </w:rPr>
        <w:t>график</w:t>
      </w:r>
      <w:r w:rsidRPr="00E9672B">
        <w:rPr>
          <w:rStyle w:val="a3"/>
          <w:color w:val="000000"/>
          <w:sz w:val="24"/>
          <w:szCs w:val="24"/>
        </w:rPr>
        <w:t xml:space="preserve"> проведения аттестации.</w:t>
      </w:r>
    </w:p>
    <w:p w:rsidR="00CC303B" w:rsidRPr="00E9672B" w:rsidRDefault="00726B0A" w:rsidP="00795070">
      <w:pPr>
        <w:pStyle w:val="a4"/>
        <w:shd w:val="clear" w:color="auto" w:fill="auto"/>
        <w:tabs>
          <w:tab w:val="left" w:pos="1475"/>
        </w:tabs>
        <w:spacing w:line="240" w:lineRule="auto"/>
        <w:ind w:right="40"/>
        <w:jc w:val="both"/>
        <w:rPr>
          <w:rStyle w:val="a3"/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2</w:t>
      </w:r>
      <w:r w:rsidR="003F73A4" w:rsidRPr="00E9672B">
        <w:rPr>
          <w:rStyle w:val="a3"/>
          <w:color w:val="000000"/>
          <w:sz w:val="24"/>
          <w:szCs w:val="24"/>
        </w:rPr>
        <w:t>.</w:t>
      </w:r>
      <w:r w:rsidR="00B039AC">
        <w:rPr>
          <w:rStyle w:val="a3"/>
          <w:color w:val="000000"/>
          <w:sz w:val="24"/>
          <w:szCs w:val="24"/>
        </w:rPr>
        <w:t>3.</w:t>
      </w:r>
      <w:r w:rsidR="00A848D7">
        <w:rPr>
          <w:rStyle w:val="a3"/>
          <w:color w:val="000000"/>
          <w:sz w:val="24"/>
          <w:szCs w:val="24"/>
        </w:rPr>
        <w:t>С</w:t>
      </w:r>
      <w:r w:rsidR="00270430" w:rsidRPr="00E9672B">
        <w:rPr>
          <w:rStyle w:val="a3"/>
          <w:color w:val="000000"/>
          <w:sz w:val="24"/>
          <w:szCs w:val="24"/>
        </w:rPr>
        <w:t xml:space="preserve"> представл</w:t>
      </w:r>
      <w:r w:rsidR="00E22F05" w:rsidRPr="00E9672B">
        <w:rPr>
          <w:rStyle w:val="a3"/>
          <w:color w:val="000000"/>
          <w:sz w:val="24"/>
          <w:szCs w:val="24"/>
        </w:rPr>
        <w:t xml:space="preserve">ением </w:t>
      </w:r>
      <w:r w:rsidR="00A848D7">
        <w:rPr>
          <w:rStyle w:val="a3"/>
          <w:color w:val="000000"/>
          <w:sz w:val="24"/>
          <w:szCs w:val="24"/>
        </w:rPr>
        <w:t>аттестуемого</w:t>
      </w:r>
      <w:r w:rsidR="00E22F05" w:rsidRPr="00E9672B">
        <w:rPr>
          <w:rStyle w:val="a3"/>
          <w:color w:val="000000"/>
          <w:sz w:val="24"/>
          <w:szCs w:val="24"/>
        </w:rPr>
        <w:t xml:space="preserve"> знаком</w:t>
      </w:r>
      <w:r w:rsidR="00A848D7">
        <w:rPr>
          <w:rStyle w:val="a3"/>
          <w:color w:val="000000"/>
          <w:sz w:val="24"/>
          <w:szCs w:val="24"/>
        </w:rPr>
        <w:t>ят</w:t>
      </w:r>
      <w:r w:rsidR="00E22F05" w:rsidRPr="00E9672B">
        <w:rPr>
          <w:rStyle w:val="a3"/>
          <w:color w:val="000000"/>
          <w:sz w:val="24"/>
          <w:szCs w:val="24"/>
        </w:rPr>
        <w:t xml:space="preserve"> под</w:t>
      </w:r>
      <w:r w:rsidR="00270430" w:rsidRPr="00E9672B">
        <w:rPr>
          <w:rStyle w:val="a3"/>
          <w:color w:val="000000"/>
          <w:sz w:val="24"/>
          <w:szCs w:val="24"/>
        </w:rPr>
        <w:t xml:space="preserve"> роспись не позднее, чем за </w:t>
      </w:r>
      <w:r w:rsidR="00E22F05" w:rsidRPr="00E9672B">
        <w:rPr>
          <w:rStyle w:val="a3"/>
          <w:color w:val="000000"/>
          <w:sz w:val="24"/>
          <w:szCs w:val="24"/>
        </w:rPr>
        <w:t xml:space="preserve">30 дней </w:t>
      </w:r>
      <w:r w:rsidR="00270430" w:rsidRPr="00E9672B">
        <w:rPr>
          <w:rStyle w:val="a3"/>
          <w:color w:val="000000"/>
          <w:sz w:val="24"/>
          <w:szCs w:val="24"/>
        </w:rPr>
        <w:t>до дня проведен</w:t>
      </w:r>
      <w:r w:rsidR="00E22F05" w:rsidRPr="00E9672B">
        <w:rPr>
          <w:rStyle w:val="a3"/>
          <w:color w:val="000000"/>
          <w:sz w:val="24"/>
          <w:szCs w:val="24"/>
        </w:rPr>
        <w:t xml:space="preserve">ия аттестации. </w:t>
      </w:r>
    </w:p>
    <w:p w:rsidR="00E22F05" w:rsidRPr="00E9672B" w:rsidRDefault="00E22F05" w:rsidP="00795070">
      <w:pPr>
        <w:pStyle w:val="a4"/>
        <w:shd w:val="clear" w:color="auto" w:fill="auto"/>
        <w:tabs>
          <w:tab w:val="left" w:pos="1475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После ознакомления</w:t>
      </w:r>
      <w:r w:rsidR="00270430" w:rsidRPr="00E9672B">
        <w:rPr>
          <w:rStyle w:val="a3"/>
          <w:color w:val="000000"/>
          <w:sz w:val="24"/>
          <w:szCs w:val="24"/>
        </w:rPr>
        <w:t xml:space="preserve"> </w:t>
      </w:r>
      <w:r w:rsidRPr="00E9672B">
        <w:rPr>
          <w:rStyle w:val="a3"/>
          <w:color w:val="000000"/>
          <w:sz w:val="24"/>
          <w:szCs w:val="24"/>
        </w:rPr>
        <w:t xml:space="preserve">с </w:t>
      </w:r>
      <w:r w:rsidR="00270430" w:rsidRPr="00E9672B">
        <w:rPr>
          <w:rStyle w:val="a3"/>
          <w:color w:val="000000"/>
          <w:sz w:val="24"/>
          <w:szCs w:val="24"/>
        </w:rPr>
        <w:t>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</w:t>
      </w:r>
      <w:r w:rsidRPr="00E9672B">
        <w:rPr>
          <w:rStyle w:val="a3"/>
          <w:color w:val="000000"/>
          <w:sz w:val="24"/>
          <w:szCs w:val="24"/>
        </w:rPr>
        <w:t xml:space="preserve"> с даты поступления на работу, </w:t>
      </w:r>
      <w:r w:rsidR="00270430" w:rsidRPr="00E9672B">
        <w:rPr>
          <w:rStyle w:val="a3"/>
          <w:color w:val="000000"/>
          <w:sz w:val="24"/>
          <w:szCs w:val="24"/>
        </w:rPr>
        <w:t>а также заявление с соответствующим обоснованием в случае несогласия со сведениями, содержащимися в представлении</w:t>
      </w:r>
      <w:r w:rsidRPr="00E9672B">
        <w:rPr>
          <w:rStyle w:val="a3"/>
          <w:color w:val="000000"/>
          <w:sz w:val="24"/>
          <w:szCs w:val="24"/>
        </w:rPr>
        <w:t>.</w:t>
      </w:r>
    </w:p>
    <w:p w:rsidR="00E22F05" w:rsidRPr="00E9672B" w:rsidRDefault="00726B0A" w:rsidP="00795070">
      <w:pPr>
        <w:pStyle w:val="a4"/>
        <w:shd w:val="clear" w:color="auto" w:fill="auto"/>
        <w:tabs>
          <w:tab w:val="left" w:pos="1475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2</w:t>
      </w:r>
      <w:r w:rsidR="00B039AC">
        <w:rPr>
          <w:rStyle w:val="a3"/>
          <w:color w:val="000000"/>
          <w:sz w:val="24"/>
          <w:szCs w:val="24"/>
        </w:rPr>
        <w:t>.</w:t>
      </w:r>
      <w:r w:rsidR="00E22F05" w:rsidRPr="00E9672B">
        <w:rPr>
          <w:rStyle w:val="a3"/>
          <w:color w:val="000000"/>
          <w:sz w:val="24"/>
          <w:szCs w:val="24"/>
        </w:rPr>
        <w:t xml:space="preserve">4. </w:t>
      </w:r>
      <w:r w:rsidR="00270430" w:rsidRPr="00E9672B">
        <w:rPr>
          <w:rStyle w:val="a3"/>
          <w:color w:val="000000"/>
          <w:sz w:val="24"/>
          <w:szCs w:val="24"/>
        </w:rPr>
        <w:t xml:space="preserve">При отказе педагогического работника от ознакомления с представлением составляется соответствующий акт, который подписывается </w:t>
      </w:r>
      <w:r w:rsidRPr="00E9672B">
        <w:rPr>
          <w:rStyle w:val="a3"/>
          <w:color w:val="000000"/>
          <w:sz w:val="24"/>
          <w:szCs w:val="24"/>
        </w:rPr>
        <w:t xml:space="preserve">руководителем образовательного учреждения </w:t>
      </w:r>
      <w:r w:rsidR="00270430" w:rsidRPr="00E9672B">
        <w:rPr>
          <w:rStyle w:val="a3"/>
          <w:color w:val="000000"/>
          <w:sz w:val="24"/>
          <w:szCs w:val="24"/>
        </w:rPr>
        <w:t>и лицами</w:t>
      </w:r>
      <w:r w:rsidR="00E22F05" w:rsidRPr="00E9672B">
        <w:rPr>
          <w:rStyle w:val="a3"/>
          <w:color w:val="000000"/>
          <w:sz w:val="24"/>
          <w:szCs w:val="24"/>
        </w:rPr>
        <w:t xml:space="preserve"> (не менее двух)</w:t>
      </w:r>
      <w:r w:rsidR="00270430" w:rsidRPr="00E9672B">
        <w:rPr>
          <w:rStyle w:val="a3"/>
          <w:color w:val="000000"/>
          <w:sz w:val="24"/>
          <w:szCs w:val="24"/>
        </w:rPr>
        <w:t>, в присутствии которых составлен акт.</w:t>
      </w:r>
    </w:p>
    <w:p w:rsidR="00715051" w:rsidRDefault="00726B0A" w:rsidP="00795070">
      <w:pPr>
        <w:pStyle w:val="a4"/>
        <w:shd w:val="clear" w:color="auto" w:fill="auto"/>
        <w:tabs>
          <w:tab w:val="left" w:pos="1475"/>
        </w:tabs>
        <w:spacing w:line="240" w:lineRule="auto"/>
        <w:ind w:right="40"/>
        <w:jc w:val="both"/>
        <w:rPr>
          <w:rStyle w:val="a3"/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2</w:t>
      </w:r>
      <w:r w:rsidR="00B039AC">
        <w:rPr>
          <w:rStyle w:val="a3"/>
          <w:color w:val="000000"/>
          <w:sz w:val="24"/>
          <w:szCs w:val="24"/>
        </w:rPr>
        <w:t>.</w:t>
      </w:r>
      <w:r w:rsidR="00E22F05" w:rsidRPr="00E9672B">
        <w:rPr>
          <w:rStyle w:val="a3"/>
          <w:color w:val="000000"/>
          <w:sz w:val="24"/>
          <w:szCs w:val="24"/>
        </w:rPr>
        <w:t xml:space="preserve">5. </w:t>
      </w:r>
      <w:r w:rsidR="00270430" w:rsidRPr="00E9672B">
        <w:rPr>
          <w:rStyle w:val="a3"/>
          <w:color w:val="000000"/>
          <w:sz w:val="24"/>
          <w:szCs w:val="24"/>
        </w:rPr>
        <w:t>При каждой последующей аттестации в аттестационную комиссию направляется представление и выписка из протокола заседания аттестационной комиссии по результатам предыдущей аттестации.</w:t>
      </w:r>
    </w:p>
    <w:p w:rsidR="00955CF9" w:rsidRPr="00715051" w:rsidRDefault="00B039AC" w:rsidP="00795070">
      <w:pPr>
        <w:pStyle w:val="a4"/>
        <w:shd w:val="clear" w:color="auto" w:fill="auto"/>
        <w:tabs>
          <w:tab w:val="left" w:pos="1475"/>
        </w:tabs>
        <w:spacing w:line="240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955CF9" w:rsidRPr="00E9672B">
        <w:rPr>
          <w:sz w:val="24"/>
          <w:szCs w:val="24"/>
        </w:rPr>
        <w:t>. Аттестация проводится на заседании аттестационной комиссии организации с участием педагогического работника.</w:t>
      </w:r>
    </w:p>
    <w:p w:rsidR="00955CF9" w:rsidRPr="00E9672B" w:rsidRDefault="00B039AC" w:rsidP="007950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955CF9" w:rsidRPr="00E9672B">
        <w:rPr>
          <w:rFonts w:ascii="Times New Roman" w:hAnsi="Times New Roman" w:cs="Times New Roman"/>
          <w:sz w:val="24"/>
          <w:szCs w:val="24"/>
        </w:rPr>
        <w:t>. 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955CF9" w:rsidRPr="00E9672B" w:rsidRDefault="00B039AC" w:rsidP="007950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="00955CF9" w:rsidRPr="00E9672B">
        <w:rPr>
          <w:rFonts w:ascii="Times New Roman" w:hAnsi="Times New Roman" w:cs="Times New Roman"/>
          <w:sz w:val="24"/>
          <w:szCs w:val="24"/>
        </w:rPr>
        <w:t xml:space="preserve"> 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955CF9" w:rsidRPr="00E9672B" w:rsidRDefault="00381AC0" w:rsidP="00795070">
      <w:pPr>
        <w:pStyle w:val="a4"/>
        <w:shd w:val="clear" w:color="auto" w:fill="auto"/>
        <w:tabs>
          <w:tab w:val="left" w:pos="1360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2.9</w:t>
      </w:r>
      <w:r w:rsidR="00955CF9" w:rsidRPr="00E9672B">
        <w:rPr>
          <w:sz w:val="24"/>
          <w:szCs w:val="24"/>
        </w:rPr>
        <w:t>.</w:t>
      </w:r>
      <w:r w:rsidR="00270430" w:rsidRPr="00E9672B">
        <w:rPr>
          <w:rStyle w:val="a3"/>
          <w:color w:val="000000"/>
          <w:sz w:val="24"/>
          <w:szCs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955CF9" w:rsidRPr="00E9672B" w:rsidRDefault="00381AC0" w:rsidP="00795070">
      <w:pPr>
        <w:pStyle w:val="a4"/>
        <w:shd w:val="clear" w:color="auto" w:fill="auto"/>
        <w:tabs>
          <w:tab w:val="left" w:pos="1563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2.10</w:t>
      </w:r>
      <w:r w:rsidR="00955CF9" w:rsidRPr="00E9672B">
        <w:rPr>
          <w:rStyle w:val="a3"/>
          <w:color w:val="000000"/>
          <w:sz w:val="24"/>
          <w:szCs w:val="24"/>
        </w:rPr>
        <w:t xml:space="preserve">. </w:t>
      </w:r>
      <w:r w:rsidR="00270430" w:rsidRPr="00E9672B">
        <w:rPr>
          <w:rStyle w:val="a3"/>
          <w:color w:val="000000"/>
          <w:sz w:val="24"/>
          <w:szCs w:val="24"/>
        </w:rPr>
        <w:t>Ре</w:t>
      </w:r>
      <w:r w:rsidR="00270430" w:rsidRPr="00E9672B">
        <w:rPr>
          <w:color w:val="000000"/>
          <w:sz w:val="24"/>
          <w:szCs w:val="24"/>
        </w:rPr>
        <w:t>зульт</w:t>
      </w:r>
      <w:r w:rsidR="00270430" w:rsidRPr="00E9672B">
        <w:rPr>
          <w:rStyle w:val="a3"/>
          <w:color w:val="000000"/>
          <w:sz w:val="24"/>
          <w:szCs w:val="24"/>
        </w:rPr>
        <w:t>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9B6057" w:rsidRPr="009A1667" w:rsidRDefault="00381AC0" w:rsidP="00795070">
      <w:pPr>
        <w:pStyle w:val="a4"/>
        <w:shd w:val="clear" w:color="auto" w:fill="auto"/>
        <w:tabs>
          <w:tab w:val="left" w:pos="1360"/>
        </w:tabs>
        <w:spacing w:line="240" w:lineRule="auto"/>
        <w:ind w:right="40"/>
        <w:jc w:val="both"/>
        <w:rPr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2.11</w:t>
      </w:r>
      <w:r w:rsidR="009B6057" w:rsidRPr="00E9672B">
        <w:rPr>
          <w:rStyle w:val="a3"/>
          <w:color w:val="000000"/>
          <w:sz w:val="24"/>
          <w:szCs w:val="24"/>
        </w:rPr>
        <w:t xml:space="preserve">. Педагогический работник знакомится под роспись с результатами аттестации </w:t>
      </w:r>
    </w:p>
    <w:p w:rsidR="009B6057" w:rsidRPr="00E9672B" w:rsidRDefault="001E6B29" w:rsidP="00795070">
      <w:pPr>
        <w:pStyle w:val="a4"/>
        <w:shd w:val="clear" w:color="auto" w:fill="auto"/>
        <w:tabs>
          <w:tab w:val="left" w:pos="1563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2.12</w:t>
      </w:r>
      <w:r w:rsidR="009B6057" w:rsidRPr="00E9672B">
        <w:rPr>
          <w:rStyle w:val="a3"/>
          <w:color w:val="000000"/>
          <w:sz w:val="24"/>
          <w:szCs w:val="24"/>
        </w:rPr>
        <w:t>. По результатам</w:t>
      </w:r>
      <w:r w:rsidR="00270430" w:rsidRPr="00E9672B">
        <w:rPr>
          <w:rStyle w:val="a3"/>
          <w:color w:val="000000"/>
          <w:sz w:val="24"/>
          <w:szCs w:val="24"/>
        </w:rPr>
        <w:t xml:space="preserve"> аттестации работника руководитель учреждения издаёт приказ о соответствии работника занимаемой должности.</w:t>
      </w:r>
    </w:p>
    <w:p w:rsidR="009B6057" w:rsidRPr="00E9672B" w:rsidRDefault="001E6B29" w:rsidP="00795070">
      <w:pPr>
        <w:pStyle w:val="a4"/>
        <w:shd w:val="clear" w:color="auto" w:fill="auto"/>
        <w:tabs>
          <w:tab w:val="left" w:pos="1360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2.13.</w:t>
      </w:r>
      <w:r w:rsidR="009B6057" w:rsidRPr="00E9672B">
        <w:rPr>
          <w:rStyle w:val="a3"/>
          <w:color w:val="000000"/>
          <w:sz w:val="24"/>
          <w:szCs w:val="24"/>
        </w:rPr>
        <w:t xml:space="preserve"> </w:t>
      </w:r>
      <w:r w:rsidR="00270430" w:rsidRPr="00E9672B">
        <w:rPr>
          <w:rStyle w:val="a3"/>
          <w:color w:val="000000"/>
          <w:sz w:val="24"/>
          <w:szCs w:val="24"/>
        </w:rPr>
        <w:t xml:space="preserve"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</w:t>
      </w:r>
      <w:r w:rsidR="00CC303B" w:rsidRPr="00E9672B">
        <w:rPr>
          <w:rStyle w:val="a3"/>
          <w:color w:val="000000"/>
          <w:sz w:val="24"/>
          <w:szCs w:val="24"/>
        </w:rPr>
        <w:t>СС</w:t>
      </w:r>
      <w:r w:rsidR="00CC303B" w:rsidRPr="00E9672B">
        <w:rPr>
          <w:rStyle w:val="Calibri2"/>
          <w:rFonts w:ascii="Times New Roman" w:hAnsi="Times New Roman" w:cs="Times New Roman"/>
          <w:color w:val="000000"/>
          <w:sz w:val="24"/>
          <w:szCs w:val="24"/>
          <w:u w:val="none"/>
        </w:rPr>
        <w:t xml:space="preserve"> ст.</w:t>
      </w:r>
      <w:r w:rsidR="00270430" w:rsidRPr="00E9672B">
        <w:rPr>
          <w:rStyle w:val="Calibri2"/>
          <w:rFonts w:ascii="Times New Roman" w:hAnsi="Times New Roman" w:cs="Times New Roman"/>
          <w:color w:val="000000"/>
          <w:sz w:val="24"/>
          <w:szCs w:val="24"/>
          <w:u w:val="none"/>
        </w:rPr>
        <w:t xml:space="preserve"> 81</w:t>
      </w:r>
      <w:r w:rsidR="00270430" w:rsidRPr="00E9672B">
        <w:rPr>
          <w:rStyle w:val="9pt"/>
          <w:color w:val="000000"/>
          <w:sz w:val="24"/>
          <w:szCs w:val="24"/>
        </w:rPr>
        <w:t xml:space="preserve"> </w:t>
      </w:r>
      <w:r w:rsidR="00270430" w:rsidRPr="00E9672B">
        <w:rPr>
          <w:rStyle w:val="a3"/>
          <w:color w:val="000000"/>
          <w:sz w:val="24"/>
          <w:szCs w:val="24"/>
        </w:rPr>
        <w:t xml:space="preserve">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 w:rsidR="00270430" w:rsidRPr="00E9672B">
        <w:rPr>
          <w:rStyle w:val="Calibri2"/>
          <w:rFonts w:ascii="Times New Roman" w:hAnsi="Times New Roman" w:cs="Times New Roman"/>
          <w:color w:val="000000"/>
          <w:sz w:val="24"/>
          <w:szCs w:val="24"/>
          <w:u w:val="none"/>
        </w:rPr>
        <w:t>(ст</w:t>
      </w:r>
      <w:r w:rsidR="00CC303B" w:rsidRPr="00E9672B">
        <w:rPr>
          <w:rStyle w:val="Calibri2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  <w:r w:rsidR="00270430" w:rsidRPr="00E9672B">
        <w:rPr>
          <w:rStyle w:val="Calibri2"/>
          <w:rFonts w:ascii="Times New Roman" w:hAnsi="Times New Roman" w:cs="Times New Roman"/>
          <w:color w:val="000000"/>
          <w:sz w:val="24"/>
          <w:szCs w:val="24"/>
          <w:u w:val="none"/>
        </w:rPr>
        <w:t xml:space="preserve"> 81</w:t>
      </w:r>
      <w:r w:rsidR="00270430" w:rsidRPr="00E9672B">
        <w:rPr>
          <w:rStyle w:val="9pt"/>
          <w:color w:val="000000"/>
          <w:sz w:val="24"/>
          <w:szCs w:val="24"/>
        </w:rPr>
        <w:t xml:space="preserve"> </w:t>
      </w:r>
      <w:r w:rsidR="00270430" w:rsidRPr="00E9672B">
        <w:rPr>
          <w:rStyle w:val="a3"/>
          <w:color w:val="000000"/>
          <w:sz w:val="24"/>
          <w:szCs w:val="24"/>
        </w:rPr>
        <w:t>Трудового кодекса Российской Федерации).</w:t>
      </w:r>
    </w:p>
    <w:p w:rsidR="009B6057" w:rsidRPr="00E9672B" w:rsidRDefault="001E6B29" w:rsidP="007950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</w:t>
      </w:r>
      <w:r w:rsidR="009B6057" w:rsidRPr="00E9672B">
        <w:rPr>
          <w:rFonts w:ascii="Times New Roman" w:hAnsi="Times New Roman" w:cs="Times New Roman"/>
          <w:sz w:val="24"/>
          <w:szCs w:val="24"/>
        </w:rPr>
        <w:t xml:space="preserve">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726B0A" w:rsidRPr="00E9672B" w:rsidRDefault="001E6B29" w:rsidP="00795070">
      <w:pPr>
        <w:pStyle w:val="10"/>
        <w:shd w:val="clear" w:color="auto" w:fill="auto"/>
        <w:spacing w:before="0" w:after="0" w:line="240" w:lineRule="auto"/>
        <w:ind w:left="3240"/>
        <w:rPr>
          <w:sz w:val="24"/>
          <w:szCs w:val="24"/>
        </w:rPr>
      </w:pPr>
      <w:bookmarkStart w:id="1" w:name="bookmark0"/>
      <w:r>
        <w:rPr>
          <w:rStyle w:val="1"/>
          <w:color w:val="000000"/>
          <w:sz w:val="24"/>
          <w:szCs w:val="24"/>
        </w:rPr>
        <w:lastRenderedPageBreak/>
        <w:t>3</w:t>
      </w:r>
      <w:r w:rsidR="00726B0A" w:rsidRPr="00E9672B">
        <w:rPr>
          <w:rStyle w:val="1"/>
          <w:color w:val="000000"/>
          <w:sz w:val="24"/>
          <w:szCs w:val="24"/>
        </w:rPr>
        <w:t>. Аттестационная комиссия</w:t>
      </w:r>
      <w:bookmarkEnd w:id="1"/>
    </w:p>
    <w:p w:rsidR="00726B0A" w:rsidRPr="00E9672B" w:rsidRDefault="00F36788" w:rsidP="00795070">
      <w:pPr>
        <w:pStyle w:val="a4"/>
        <w:shd w:val="clear" w:color="auto" w:fill="auto"/>
        <w:tabs>
          <w:tab w:val="left" w:pos="1271"/>
        </w:tabs>
        <w:spacing w:line="240" w:lineRule="auto"/>
        <w:ind w:right="20"/>
        <w:jc w:val="both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</w:t>
      </w:r>
      <w:r w:rsidR="00726B0A" w:rsidRPr="00E9672B">
        <w:rPr>
          <w:rStyle w:val="a3"/>
          <w:color w:val="000000"/>
          <w:sz w:val="24"/>
          <w:szCs w:val="24"/>
        </w:rPr>
        <w:t>.1.Аттестацию педагогических работников с целью подтверждения соответствия занимаемой должности осуществляет аттестационная комиссия, самостоятельно формируемая учреждением.</w:t>
      </w:r>
    </w:p>
    <w:p w:rsidR="00726B0A" w:rsidRPr="00E9672B" w:rsidRDefault="00F36788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rStyle w:val="a3"/>
          <w:color w:val="000000"/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2</w:t>
      </w:r>
      <w:r w:rsidR="003621F6">
        <w:rPr>
          <w:sz w:val="24"/>
          <w:szCs w:val="24"/>
        </w:rPr>
        <w:t>.</w:t>
      </w:r>
      <w:r w:rsidR="00726B0A" w:rsidRPr="00E9672B">
        <w:rPr>
          <w:rStyle w:val="a3"/>
          <w:color w:val="000000"/>
          <w:sz w:val="24"/>
          <w:szCs w:val="24"/>
        </w:rPr>
        <w:t>Аттестационная</w:t>
      </w:r>
      <w:proofErr w:type="gramEnd"/>
      <w:r w:rsidR="00726B0A" w:rsidRPr="00E9672B">
        <w:rPr>
          <w:rStyle w:val="a3"/>
          <w:color w:val="000000"/>
          <w:sz w:val="24"/>
          <w:szCs w:val="24"/>
        </w:rPr>
        <w:t xml:space="preserve"> комиссия создается </w:t>
      </w:r>
      <w:r w:rsidR="00DC4C98" w:rsidRPr="00E9672B">
        <w:rPr>
          <w:rStyle w:val="a3"/>
          <w:color w:val="000000"/>
          <w:sz w:val="24"/>
          <w:szCs w:val="24"/>
        </w:rPr>
        <w:t xml:space="preserve">приказом </w:t>
      </w:r>
      <w:r w:rsidR="00726B0A" w:rsidRPr="00E9672B">
        <w:rPr>
          <w:rStyle w:val="a3"/>
          <w:color w:val="000000"/>
          <w:sz w:val="24"/>
          <w:szCs w:val="24"/>
        </w:rPr>
        <w:t xml:space="preserve">руководителя учреждения в составе председателя комиссии, заместителя председателя, секретаря и членов комиссии и формируется из числа работников </w:t>
      </w:r>
      <w:proofErr w:type="spellStart"/>
      <w:r w:rsidR="00005B66">
        <w:rPr>
          <w:rStyle w:val="a3"/>
          <w:color w:val="000000"/>
          <w:sz w:val="24"/>
          <w:szCs w:val="24"/>
        </w:rPr>
        <w:t>МБОУ</w:t>
      </w:r>
      <w:r w:rsidR="00005B66" w:rsidRPr="00C45DF6">
        <w:rPr>
          <w:rStyle w:val="a3"/>
          <w:color w:val="000000"/>
          <w:sz w:val="24"/>
          <w:szCs w:val="24"/>
        </w:rPr>
        <w:t>«</w:t>
      </w:r>
      <w:r w:rsidR="00B97F29">
        <w:rPr>
          <w:rStyle w:val="a3"/>
          <w:color w:val="000000"/>
          <w:sz w:val="24"/>
          <w:szCs w:val="24"/>
        </w:rPr>
        <w:t>Акбуринская</w:t>
      </w:r>
      <w:proofErr w:type="spellEnd"/>
      <w:r w:rsidR="00B97F29">
        <w:rPr>
          <w:rStyle w:val="a3"/>
          <w:color w:val="000000"/>
          <w:sz w:val="24"/>
          <w:szCs w:val="24"/>
        </w:rPr>
        <w:t xml:space="preserve"> </w:t>
      </w:r>
      <w:r w:rsidR="00795070">
        <w:rPr>
          <w:rStyle w:val="a3"/>
          <w:color w:val="000000"/>
          <w:sz w:val="24"/>
          <w:szCs w:val="24"/>
        </w:rPr>
        <w:t xml:space="preserve"> основная</w:t>
      </w:r>
      <w:r w:rsidR="00005B66" w:rsidRPr="00C45DF6">
        <w:rPr>
          <w:rStyle w:val="a3"/>
          <w:color w:val="000000"/>
          <w:sz w:val="24"/>
          <w:szCs w:val="24"/>
        </w:rPr>
        <w:t xml:space="preserve"> общеобразовательная школа</w:t>
      </w:r>
      <w:r w:rsidR="00005B66">
        <w:rPr>
          <w:rStyle w:val="a3"/>
          <w:color w:val="000000"/>
          <w:sz w:val="24"/>
          <w:szCs w:val="24"/>
        </w:rPr>
        <w:t xml:space="preserve"> </w:t>
      </w:r>
      <w:proofErr w:type="spellStart"/>
      <w:r w:rsidR="00005B66">
        <w:rPr>
          <w:rStyle w:val="a3"/>
          <w:color w:val="000000"/>
          <w:sz w:val="24"/>
          <w:szCs w:val="24"/>
        </w:rPr>
        <w:t>Новошешминского</w:t>
      </w:r>
      <w:proofErr w:type="spellEnd"/>
      <w:r w:rsidR="00005B66">
        <w:rPr>
          <w:rStyle w:val="a3"/>
          <w:color w:val="000000"/>
          <w:sz w:val="24"/>
          <w:szCs w:val="24"/>
        </w:rPr>
        <w:t xml:space="preserve"> муниципального района РТ»</w:t>
      </w:r>
      <w:r w:rsidR="00726B0A" w:rsidRPr="00E9672B">
        <w:rPr>
          <w:rStyle w:val="a3"/>
          <w:color w:val="000000"/>
          <w:sz w:val="24"/>
          <w:szCs w:val="24"/>
        </w:rPr>
        <w:t>.</w:t>
      </w:r>
    </w:p>
    <w:p w:rsidR="00726B0A" w:rsidRPr="00E9672B" w:rsidRDefault="00F36788" w:rsidP="007950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726B0A" w:rsidRPr="00E9672B">
        <w:rPr>
          <w:rFonts w:ascii="Times New Roman" w:hAnsi="Times New Roman" w:cs="Times New Roman"/>
          <w:sz w:val="24"/>
          <w:szCs w:val="24"/>
        </w:rPr>
        <w:t xml:space="preserve">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</w:t>
      </w:r>
      <w:r w:rsidR="00B6449E">
        <w:rPr>
          <w:rFonts w:ascii="Times New Roman" w:hAnsi="Times New Roman" w:cs="Times New Roman"/>
          <w:sz w:val="24"/>
          <w:szCs w:val="24"/>
        </w:rPr>
        <w:t xml:space="preserve"> или представитель трудового коллектива</w:t>
      </w:r>
      <w:r w:rsidR="00726B0A" w:rsidRPr="00E9672B">
        <w:rPr>
          <w:rFonts w:ascii="Times New Roman" w:hAnsi="Times New Roman" w:cs="Times New Roman"/>
          <w:sz w:val="24"/>
          <w:szCs w:val="24"/>
        </w:rPr>
        <w:t>.</w:t>
      </w:r>
    </w:p>
    <w:p w:rsidR="00726B0A" w:rsidRPr="00E9672B" w:rsidRDefault="00F36788" w:rsidP="00795070">
      <w:pPr>
        <w:pStyle w:val="a4"/>
        <w:shd w:val="clear" w:color="auto" w:fill="auto"/>
        <w:tabs>
          <w:tab w:val="left" w:pos="1271"/>
        </w:tabs>
        <w:spacing w:line="240" w:lineRule="auto"/>
        <w:ind w:right="20"/>
        <w:jc w:val="both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3.3</w:t>
      </w:r>
      <w:r w:rsidR="003621F6">
        <w:rPr>
          <w:rStyle w:val="a3"/>
          <w:sz w:val="24"/>
          <w:szCs w:val="24"/>
        </w:rPr>
        <w:t>.</w:t>
      </w:r>
      <w:r w:rsidR="00726B0A" w:rsidRPr="00E9672B">
        <w:rPr>
          <w:rStyle w:val="a3"/>
          <w:sz w:val="24"/>
          <w:szCs w:val="24"/>
        </w:rPr>
        <w:t xml:space="preserve"> Состав Комиссии формируется таким образом, чтобы была исключена возможность конфликта интересов, который мог бы повлиять на принимаемые Комиссией решения.</w:t>
      </w:r>
    </w:p>
    <w:p w:rsidR="00726B0A" w:rsidRPr="00E9672B" w:rsidRDefault="00F36788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</w:t>
      </w:r>
      <w:r w:rsidR="004C1F6E">
        <w:rPr>
          <w:rStyle w:val="a3"/>
          <w:color w:val="000000"/>
          <w:sz w:val="24"/>
          <w:szCs w:val="24"/>
        </w:rPr>
        <w:t>4</w:t>
      </w:r>
      <w:r w:rsidR="003621F6">
        <w:rPr>
          <w:rStyle w:val="a3"/>
          <w:color w:val="000000"/>
          <w:sz w:val="24"/>
          <w:szCs w:val="24"/>
        </w:rPr>
        <w:t>.</w:t>
      </w:r>
      <w:r w:rsidR="00726B0A" w:rsidRPr="00E9672B">
        <w:rPr>
          <w:rStyle w:val="a3"/>
          <w:color w:val="000000"/>
          <w:sz w:val="24"/>
          <w:szCs w:val="24"/>
        </w:rPr>
        <w:t xml:space="preserve"> Срок действия аттестационной комиссии составляет 1 год.</w:t>
      </w:r>
    </w:p>
    <w:p w:rsidR="00726B0A" w:rsidRPr="00E9672B" w:rsidRDefault="00F36788" w:rsidP="00795070">
      <w:pPr>
        <w:pStyle w:val="a4"/>
        <w:shd w:val="clear" w:color="auto" w:fill="auto"/>
        <w:tabs>
          <w:tab w:val="left" w:pos="1271"/>
        </w:tabs>
        <w:spacing w:line="240" w:lineRule="auto"/>
        <w:ind w:right="20"/>
        <w:jc w:val="both"/>
        <w:rPr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</w:t>
      </w:r>
      <w:r w:rsidR="004C1F6E">
        <w:rPr>
          <w:rStyle w:val="a3"/>
          <w:color w:val="000000"/>
          <w:sz w:val="24"/>
          <w:szCs w:val="24"/>
        </w:rPr>
        <w:t>5</w:t>
      </w:r>
      <w:r w:rsidR="003621F6">
        <w:rPr>
          <w:rStyle w:val="a3"/>
          <w:color w:val="000000"/>
          <w:sz w:val="24"/>
          <w:szCs w:val="24"/>
        </w:rPr>
        <w:t>.</w:t>
      </w:r>
      <w:r w:rsidR="00726B0A" w:rsidRPr="00E9672B">
        <w:rPr>
          <w:rStyle w:val="a3"/>
          <w:color w:val="000000"/>
          <w:sz w:val="24"/>
          <w:szCs w:val="24"/>
        </w:rPr>
        <w:t>Полномочия отдельных членов аттестационной комиссии могут быть досрочно прекращены приказом руководителя учреждения по следующим основаниям: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875"/>
        </w:tabs>
        <w:spacing w:line="240" w:lineRule="auto"/>
        <w:jc w:val="both"/>
        <w:rPr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- невозможность выполнения обязанностей по состоянию здоровья;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875"/>
        </w:tabs>
        <w:spacing w:line="240" w:lineRule="auto"/>
        <w:jc w:val="both"/>
        <w:rPr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- увольнение члена аттестационной комиссии;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875"/>
        </w:tabs>
        <w:spacing w:line="240" w:lineRule="auto"/>
        <w:jc w:val="both"/>
        <w:rPr>
          <w:rStyle w:val="a3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- неисполнение или ненадлежащее исполнение обязанностей члена аттестационной комиссии.</w:t>
      </w:r>
    </w:p>
    <w:p w:rsidR="00A848D7" w:rsidRPr="00E9672B" w:rsidRDefault="00A848D7" w:rsidP="00795070">
      <w:pPr>
        <w:pStyle w:val="a4"/>
        <w:shd w:val="clear" w:color="auto" w:fill="auto"/>
        <w:tabs>
          <w:tab w:val="left" w:pos="1475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 xml:space="preserve">Аттестационная комиссия рассматривает сведения о педагогическом работнике, содержащиеся в представлении </w:t>
      </w:r>
      <w:r>
        <w:rPr>
          <w:rStyle w:val="a3"/>
          <w:color w:val="000000"/>
          <w:sz w:val="24"/>
          <w:szCs w:val="24"/>
        </w:rPr>
        <w:t>,</w:t>
      </w:r>
      <w:r w:rsidRPr="00E9672B">
        <w:rPr>
          <w:rStyle w:val="a3"/>
          <w:color w:val="000000"/>
          <w:sz w:val="24"/>
          <w:szCs w:val="24"/>
        </w:rPr>
        <w:t xml:space="preserve">дает </w:t>
      </w:r>
      <w:r w:rsidR="003621F6">
        <w:rPr>
          <w:rStyle w:val="a3"/>
          <w:color w:val="000000"/>
          <w:sz w:val="24"/>
          <w:szCs w:val="24"/>
        </w:rPr>
        <w:t xml:space="preserve"> </w:t>
      </w:r>
      <w:r w:rsidRPr="00E9672B">
        <w:rPr>
          <w:rStyle w:val="a3"/>
          <w:color w:val="000000"/>
          <w:sz w:val="24"/>
          <w:szCs w:val="24"/>
        </w:rPr>
        <w:t xml:space="preserve">оценку соответствия педагогического работника квалификационным требованиям по </w:t>
      </w:r>
      <w:r w:rsidRPr="00E9672B">
        <w:rPr>
          <w:rStyle w:val="9pt"/>
          <w:b w:val="0"/>
          <w:color w:val="000000"/>
          <w:sz w:val="24"/>
          <w:szCs w:val="24"/>
        </w:rPr>
        <w:t>занимаем</w:t>
      </w:r>
      <w:r w:rsidRPr="00E9672B">
        <w:rPr>
          <w:rStyle w:val="a3"/>
          <w:color w:val="000000"/>
          <w:sz w:val="24"/>
          <w:szCs w:val="24"/>
        </w:rPr>
        <w:t>ой</w:t>
      </w:r>
      <w:r w:rsidRPr="00E9672B">
        <w:rPr>
          <w:rStyle w:val="a3"/>
          <w:b/>
          <w:color w:val="000000"/>
          <w:sz w:val="24"/>
          <w:szCs w:val="24"/>
        </w:rPr>
        <w:t xml:space="preserve"> </w:t>
      </w:r>
      <w:r w:rsidRPr="00E9672B">
        <w:rPr>
          <w:rStyle w:val="a3"/>
          <w:color w:val="000000"/>
          <w:sz w:val="24"/>
          <w:szCs w:val="24"/>
        </w:rPr>
        <w:t>должности.</w:t>
      </w:r>
    </w:p>
    <w:p w:rsidR="00A848D7" w:rsidRPr="00E9672B" w:rsidRDefault="00F36788" w:rsidP="00795070">
      <w:pPr>
        <w:pStyle w:val="a4"/>
        <w:shd w:val="clear" w:color="auto" w:fill="auto"/>
        <w:tabs>
          <w:tab w:val="left" w:pos="1475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</w:t>
      </w:r>
      <w:r w:rsidR="004C1F6E">
        <w:rPr>
          <w:rStyle w:val="a3"/>
          <w:color w:val="000000"/>
          <w:sz w:val="24"/>
          <w:szCs w:val="24"/>
        </w:rPr>
        <w:t>6</w:t>
      </w:r>
      <w:r w:rsidR="003621F6">
        <w:rPr>
          <w:rStyle w:val="a3"/>
          <w:color w:val="000000"/>
          <w:sz w:val="24"/>
          <w:szCs w:val="24"/>
        </w:rPr>
        <w:t>.</w:t>
      </w:r>
      <w:r w:rsidR="00A848D7" w:rsidRPr="00E9672B">
        <w:rPr>
          <w:rStyle w:val="a3"/>
          <w:color w:val="000000"/>
          <w:sz w:val="24"/>
          <w:szCs w:val="24"/>
        </w:rPr>
        <w:t>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726B0A" w:rsidRPr="00E9672B" w:rsidRDefault="00F36788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</w:t>
      </w:r>
      <w:r w:rsidR="004C1F6E">
        <w:rPr>
          <w:rStyle w:val="a3"/>
          <w:color w:val="000000"/>
          <w:sz w:val="24"/>
          <w:szCs w:val="24"/>
        </w:rPr>
        <w:t>7</w:t>
      </w:r>
      <w:r w:rsidR="003621F6">
        <w:rPr>
          <w:rStyle w:val="a3"/>
          <w:color w:val="000000"/>
          <w:sz w:val="24"/>
          <w:szCs w:val="24"/>
        </w:rPr>
        <w:t>.</w:t>
      </w:r>
      <w:r w:rsidR="00726B0A" w:rsidRPr="00E9672B">
        <w:rPr>
          <w:rStyle w:val="a3"/>
          <w:color w:val="000000"/>
          <w:sz w:val="24"/>
          <w:szCs w:val="24"/>
        </w:rPr>
        <w:t xml:space="preserve"> Председатель аттестационной комиссии: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руководит деятельностью аттестационной комиссии;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проводит заседания аттестационной комиссии;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распределяет обязанности между членами аттестационной комиссии;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определяет по согласованию с членами комиссии порядок рассмотрения вопросов;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подписывает протоколы заседаний аттестационной комиссии;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контролирует хранение и учет документов по аттестации;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осуществляет другие полномочия.</w:t>
      </w:r>
    </w:p>
    <w:p w:rsidR="00726B0A" w:rsidRPr="00E9672B" w:rsidRDefault="00F36788" w:rsidP="00795070">
      <w:pPr>
        <w:pStyle w:val="a4"/>
        <w:shd w:val="clear" w:color="auto" w:fill="auto"/>
        <w:tabs>
          <w:tab w:val="left" w:pos="1271"/>
        </w:tabs>
        <w:spacing w:line="240" w:lineRule="auto"/>
        <w:ind w:right="20"/>
        <w:jc w:val="both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</w:t>
      </w:r>
      <w:r w:rsidR="004C1F6E">
        <w:rPr>
          <w:rStyle w:val="a3"/>
          <w:color w:val="000000"/>
          <w:sz w:val="24"/>
          <w:szCs w:val="24"/>
        </w:rPr>
        <w:t>8</w:t>
      </w:r>
      <w:r>
        <w:rPr>
          <w:rStyle w:val="a3"/>
          <w:color w:val="000000"/>
          <w:sz w:val="24"/>
          <w:szCs w:val="24"/>
        </w:rPr>
        <w:t>.</w:t>
      </w:r>
      <w:r w:rsidR="00726B0A" w:rsidRPr="00E9672B">
        <w:rPr>
          <w:rStyle w:val="a3"/>
          <w:color w:val="000000"/>
          <w:sz w:val="24"/>
          <w:szCs w:val="24"/>
        </w:rPr>
        <w:t xml:space="preserve">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осуществляет заместитель председателя комиссии либо один из членов аттестационной комиссии.</w:t>
      </w:r>
    </w:p>
    <w:p w:rsidR="00726B0A" w:rsidRPr="00E9672B" w:rsidRDefault="00F36788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</w:t>
      </w:r>
      <w:r w:rsidR="004C1F6E">
        <w:rPr>
          <w:rStyle w:val="a3"/>
          <w:color w:val="000000"/>
          <w:sz w:val="24"/>
          <w:szCs w:val="24"/>
        </w:rPr>
        <w:t>9</w:t>
      </w:r>
      <w:r w:rsidR="003621F6">
        <w:rPr>
          <w:rStyle w:val="a3"/>
          <w:color w:val="000000"/>
          <w:sz w:val="24"/>
          <w:szCs w:val="24"/>
        </w:rPr>
        <w:t>.</w:t>
      </w:r>
      <w:r w:rsidR="00726B0A" w:rsidRPr="00E9672B">
        <w:rPr>
          <w:rStyle w:val="a3"/>
          <w:color w:val="000000"/>
          <w:sz w:val="24"/>
          <w:szCs w:val="24"/>
        </w:rPr>
        <w:t>Заместитель председателя аттестационной комиссии: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875"/>
        </w:tabs>
        <w:spacing w:line="240" w:lineRule="auto"/>
        <w:jc w:val="both"/>
        <w:rPr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исполняет обязанности председателя в его отсутствие (отпуск, командировка и</w:t>
      </w:r>
    </w:p>
    <w:p w:rsidR="00726B0A" w:rsidRPr="00E9672B" w:rsidRDefault="00726B0A" w:rsidP="00795070">
      <w:pPr>
        <w:pStyle w:val="a4"/>
        <w:shd w:val="clear" w:color="auto" w:fill="auto"/>
        <w:spacing w:line="240" w:lineRule="auto"/>
        <w:ind w:left="20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т.п.);</w:t>
      </w:r>
    </w:p>
    <w:p w:rsidR="00726B0A" w:rsidRPr="00E9672B" w:rsidRDefault="00726B0A" w:rsidP="00795070">
      <w:pPr>
        <w:pStyle w:val="a4"/>
        <w:shd w:val="clear" w:color="auto" w:fill="auto"/>
        <w:spacing w:line="240" w:lineRule="auto"/>
        <w:ind w:left="20"/>
        <w:rPr>
          <w:rStyle w:val="a3"/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участвует в работе аттестационной комиссии</w:t>
      </w:r>
    </w:p>
    <w:p w:rsidR="00726B0A" w:rsidRPr="00E9672B" w:rsidRDefault="00726B0A" w:rsidP="00795070">
      <w:pPr>
        <w:pStyle w:val="a4"/>
        <w:shd w:val="clear" w:color="auto" w:fill="auto"/>
        <w:spacing w:line="240" w:lineRule="auto"/>
        <w:ind w:left="20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проводит консультации педагогических работников;</w:t>
      </w:r>
    </w:p>
    <w:p w:rsidR="00726B0A" w:rsidRPr="00E9672B" w:rsidRDefault="00726B0A" w:rsidP="00795070">
      <w:pPr>
        <w:pStyle w:val="a4"/>
        <w:shd w:val="clear" w:color="auto" w:fill="auto"/>
        <w:spacing w:line="240" w:lineRule="auto"/>
        <w:ind w:left="20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рассматривает обращения и жалобы аттестуемых педагогических работников, связанные с вопросами их аттестации;</w:t>
      </w:r>
    </w:p>
    <w:p w:rsidR="00726B0A" w:rsidRPr="00E9672B" w:rsidRDefault="00726B0A" w:rsidP="00795070">
      <w:pPr>
        <w:pStyle w:val="a4"/>
        <w:shd w:val="clear" w:color="auto" w:fill="auto"/>
        <w:spacing w:line="240" w:lineRule="auto"/>
        <w:ind w:left="20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подписывает протоколы заседаний аттестационной комиссии;</w:t>
      </w:r>
    </w:p>
    <w:p w:rsidR="00726B0A" w:rsidRPr="00E9672B" w:rsidRDefault="00726B0A" w:rsidP="00795070">
      <w:pPr>
        <w:pStyle w:val="a4"/>
        <w:shd w:val="clear" w:color="auto" w:fill="auto"/>
        <w:spacing w:line="240" w:lineRule="auto"/>
        <w:ind w:left="20"/>
        <w:rPr>
          <w:rStyle w:val="a3"/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осуществляет другие полномочия.</w:t>
      </w:r>
    </w:p>
    <w:p w:rsidR="00726B0A" w:rsidRDefault="00F36788" w:rsidP="00795070">
      <w:pPr>
        <w:pStyle w:val="a4"/>
        <w:shd w:val="clear" w:color="auto" w:fill="auto"/>
        <w:tabs>
          <w:tab w:val="left" w:pos="1271"/>
        </w:tabs>
        <w:spacing w:line="240" w:lineRule="auto"/>
        <w:jc w:val="both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3.1</w:t>
      </w:r>
      <w:r w:rsidR="004C1F6E">
        <w:rPr>
          <w:rStyle w:val="a3"/>
          <w:color w:val="000000"/>
          <w:sz w:val="24"/>
          <w:szCs w:val="24"/>
        </w:rPr>
        <w:t>0</w:t>
      </w:r>
      <w:r w:rsidR="003621F6">
        <w:rPr>
          <w:rStyle w:val="a3"/>
          <w:color w:val="000000"/>
          <w:sz w:val="24"/>
          <w:szCs w:val="24"/>
        </w:rPr>
        <w:t>.</w:t>
      </w:r>
      <w:r w:rsidR="00726B0A" w:rsidRPr="00E9672B">
        <w:rPr>
          <w:rStyle w:val="a3"/>
          <w:color w:val="000000"/>
          <w:sz w:val="24"/>
          <w:szCs w:val="24"/>
        </w:rPr>
        <w:t>Секретарь аттестационной комиссии:</w:t>
      </w:r>
    </w:p>
    <w:p w:rsidR="003621F6" w:rsidRDefault="003621F6" w:rsidP="00795070">
      <w:pPr>
        <w:pStyle w:val="a4"/>
        <w:shd w:val="clear" w:color="auto" w:fill="auto"/>
        <w:tabs>
          <w:tab w:val="left" w:pos="1619"/>
        </w:tabs>
        <w:spacing w:line="240" w:lineRule="auto"/>
        <w:ind w:right="40"/>
        <w:jc w:val="both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-</w:t>
      </w:r>
      <w:r w:rsidR="004F7270" w:rsidRPr="00E9672B">
        <w:rPr>
          <w:rStyle w:val="a3"/>
          <w:color w:val="000000"/>
          <w:sz w:val="24"/>
          <w:szCs w:val="24"/>
        </w:rPr>
        <w:t xml:space="preserve"> ведет </w:t>
      </w:r>
      <w:r w:rsidR="004F7270" w:rsidRPr="00E9672B">
        <w:rPr>
          <w:color w:val="000000"/>
          <w:sz w:val="24"/>
          <w:szCs w:val="24"/>
        </w:rPr>
        <w:t>протокол засед</w:t>
      </w:r>
      <w:r w:rsidR="004F7270" w:rsidRPr="00E9672B">
        <w:rPr>
          <w:rStyle w:val="a3"/>
          <w:color w:val="000000"/>
          <w:sz w:val="24"/>
          <w:szCs w:val="24"/>
        </w:rPr>
        <w:t xml:space="preserve">ания аттестационной комиссии (далее - протокол), в котором </w:t>
      </w:r>
      <w:r w:rsidR="004F7270" w:rsidRPr="00E9672B">
        <w:rPr>
          <w:rStyle w:val="a3"/>
          <w:color w:val="000000"/>
          <w:sz w:val="24"/>
          <w:szCs w:val="24"/>
        </w:rPr>
        <w:lastRenderedPageBreak/>
        <w:t xml:space="preserve">фиксирует ее решения и результаты голосования. </w:t>
      </w:r>
    </w:p>
    <w:p w:rsidR="00726B0A" w:rsidRPr="00E9672B" w:rsidRDefault="004F7270" w:rsidP="00795070">
      <w:pPr>
        <w:pStyle w:val="a4"/>
        <w:shd w:val="clear" w:color="auto" w:fill="auto"/>
        <w:tabs>
          <w:tab w:val="left" w:pos="1619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.</w:t>
      </w:r>
      <w:r w:rsidR="00726B0A" w:rsidRPr="00E9672B">
        <w:rPr>
          <w:rStyle w:val="a3"/>
          <w:color w:val="000000"/>
          <w:sz w:val="24"/>
          <w:szCs w:val="24"/>
        </w:rPr>
        <w:t>подчиняется непосредственно председателю аттестационной комиссии;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875"/>
        </w:tabs>
        <w:spacing w:line="240" w:lineRule="auto"/>
        <w:ind w:right="20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3621F6" w:rsidRDefault="00726B0A" w:rsidP="00795070">
      <w:pPr>
        <w:pStyle w:val="a4"/>
        <w:shd w:val="clear" w:color="auto" w:fill="auto"/>
        <w:tabs>
          <w:tab w:val="left" w:pos="875"/>
        </w:tabs>
        <w:spacing w:line="240" w:lineRule="auto"/>
        <w:ind w:right="20"/>
        <w:jc w:val="both"/>
        <w:rPr>
          <w:rStyle w:val="a3"/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 xml:space="preserve">осуществляет прием и регистрацию документов (представления, дополнительные собственные сведения педагогических работников, заявления </w:t>
      </w:r>
      <w:r w:rsidR="003621F6">
        <w:rPr>
          <w:rStyle w:val="a3"/>
          <w:color w:val="000000"/>
          <w:sz w:val="24"/>
          <w:szCs w:val="24"/>
        </w:rPr>
        <w:t>)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875"/>
        </w:tabs>
        <w:spacing w:line="240" w:lineRule="auto"/>
        <w:ind w:right="20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ведет и оформляет протоколы заседаний аттестационной комиссии;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875"/>
        </w:tabs>
        <w:spacing w:line="240" w:lineRule="auto"/>
        <w:ind w:right="20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обеспечивает оформление выписок из протокола заседания аттестационной комиссии;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875"/>
        </w:tabs>
        <w:spacing w:line="240" w:lineRule="auto"/>
        <w:ind w:right="20"/>
        <w:jc w:val="both"/>
        <w:rPr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участвует в решении споров и конфликтных ситуаций, связанных с аттестацией</w:t>
      </w:r>
    </w:p>
    <w:p w:rsidR="00726B0A" w:rsidRPr="00E9672B" w:rsidRDefault="00726B0A" w:rsidP="00795070">
      <w:pPr>
        <w:pStyle w:val="a4"/>
        <w:shd w:val="clear" w:color="auto" w:fill="auto"/>
        <w:tabs>
          <w:tab w:val="right" w:pos="6822"/>
        </w:tabs>
        <w:spacing w:line="240" w:lineRule="auto"/>
        <w:ind w:left="40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педагогических работников;</w:t>
      </w:r>
    </w:p>
    <w:p w:rsidR="00726B0A" w:rsidRPr="00E9672B" w:rsidRDefault="00726B0A" w:rsidP="00795070">
      <w:pPr>
        <w:pStyle w:val="a4"/>
        <w:shd w:val="clear" w:color="auto" w:fill="auto"/>
        <w:tabs>
          <w:tab w:val="right" w:pos="6822"/>
        </w:tabs>
        <w:spacing w:line="240" w:lineRule="auto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обеспечивает хранение и учёт документов по аттестации педагогических работников;</w:t>
      </w:r>
    </w:p>
    <w:p w:rsidR="00726B0A" w:rsidRPr="00E9672B" w:rsidRDefault="00726B0A" w:rsidP="00795070">
      <w:pPr>
        <w:pStyle w:val="a4"/>
        <w:shd w:val="clear" w:color="auto" w:fill="auto"/>
        <w:tabs>
          <w:tab w:val="right" w:pos="6822"/>
        </w:tabs>
        <w:spacing w:line="240" w:lineRule="auto"/>
        <w:ind w:left="40"/>
        <w:rPr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подписывает протоколы заседаний аттестационной комиссии, выписки из протокола;</w:t>
      </w:r>
    </w:p>
    <w:p w:rsidR="00726B0A" w:rsidRPr="00E9672B" w:rsidRDefault="00726B0A" w:rsidP="00795070">
      <w:pPr>
        <w:pStyle w:val="a4"/>
        <w:shd w:val="clear" w:color="auto" w:fill="auto"/>
        <w:tabs>
          <w:tab w:val="right" w:pos="6822"/>
        </w:tabs>
        <w:spacing w:line="240" w:lineRule="auto"/>
        <w:ind w:left="40"/>
        <w:rPr>
          <w:rStyle w:val="a3"/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осуществляет другие полномочия.</w:t>
      </w:r>
    </w:p>
    <w:p w:rsidR="00726B0A" w:rsidRPr="00E9672B" w:rsidRDefault="00F36788" w:rsidP="00795070">
      <w:pPr>
        <w:pStyle w:val="a4"/>
        <w:shd w:val="clear" w:color="auto" w:fill="auto"/>
        <w:tabs>
          <w:tab w:val="left" w:pos="1194"/>
        </w:tabs>
        <w:spacing w:line="240" w:lineRule="auto"/>
        <w:jc w:val="both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3.1</w:t>
      </w:r>
      <w:r w:rsidR="004C1F6E">
        <w:rPr>
          <w:rStyle w:val="a3"/>
          <w:color w:val="000000"/>
          <w:sz w:val="24"/>
          <w:szCs w:val="24"/>
        </w:rPr>
        <w:t>1</w:t>
      </w:r>
      <w:r w:rsidR="00726B0A" w:rsidRPr="00E9672B">
        <w:rPr>
          <w:rStyle w:val="a3"/>
          <w:color w:val="000000"/>
          <w:sz w:val="24"/>
          <w:szCs w:val="24"/>
        </w:rPr>
        <w:t>. Члены Аттестационной комиссии: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1194"/>
        </w:tabs>
        <w:spacing w:line="240" w:lineRule="auto"/>
        <w:jc w:val="both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участвуют в работе Аттестационной комиссии;</w:t>
      </w:r>
    </w:p>
    <w:p w:rsidR="00726B0A" w:rsidRDefault="00726B0A" w:rsidP="00795070">
      <w:pPr>
        <w:pStyle w:val="a4"/>
        <w:shd w:val="clear" w:color="auto" w:fill="auto"/>
        <w:tabs>
          <w:tab w:val="left" w:pos="1194"/>
        </w:tabs>
        <w:spacing w:line="240" w:lineRule="auto"/>
        <w:jc w:val="both"/>
        <w:rPr>
          <w:sz w:val="24"/>
          <w:szCs w:val="24"/>
        </w:rPr>
      </w:pPr>
      <w:r w:rsidRPr="00E9672B">
        <w:rPr>
          <w:sz w:val="24"/>
          <w:szCs w:val="24"/>
        </w:rPr>
        <w:t>владеют нормативной правовой базой, регулирующей вопросы аттестации педагогических работников, соблюдать требования Порядка проведения аттестации педагогических работников организаций, осуществляющих образовательную деятельность, и других нормативных документов, регламентирующих данное направление деятельности;</w:t>
      </w:r>
    </w:p>
    <w:p w:rsidR="00A848D7" w:rsidRPr="00E9672B" w:rsidRDefault="00A848D7" w:rsidP="00795070">
      <w:pPr>
        <w:pStyle w:val="a4"/>
        <w:shd w:val="clear" w:color="auto" w:fill="auto"/>
        <w:tabs>
          <w:tab w:val="left" w:pos="1194"/>
        </w:tabs>
        <w:spacing w:line="240" w:lineRule="auto"/>
        <w:jc w:val="both"/>
        <w:rPr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1194"/>
        </w:tabs>
        <w:spacing w:line="240" w:lineRule="auto"/>
        <w:jc w:val="both"/>
        <w:rPr>
          <w:sz w:val="24"/>
          <w:szCs w:val="24"/>
        </w:rPr>
      </w:pPr>
      <w:r w:rsidRPr="00E9672B">
        <w:rPr>
          <w:sz w:val="24"/>
          <w:szCs w:val="24"/>
        </w:rPr>
        <w:t>соблюдают нормы нравственно-этической и профессиональной культуры;</w:t>
      </w:r>
    </w:p>
    <w:p w:rsidR="00726B0A" w:rsidRDefault="00726B0A" w:rsidP="00795070">
      <w:pPr>
        <w:pStyle w:val="a4"/>
        <w:shd w:val="clear" w:color="auto" w:fill="auto"/>
        <w:tabs>
          <w:tab w:val="left" w:pos="919"/>
        </w:tabs>
        <w:spacing w:line="240" w:lineRule="auto"/>
        <w:jc w:val="both"/>
        <w:rPr>
          <w:rStyle w:val="a3"/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подписывают протоколы заседаний аттестационной комиссии.</w:t>
      </w:r>
    </w:p>
    <w:p w:rsidR="00B31514" w:rsidRPr="00A848D7" w:rsidRDefault="00F36788" w:rsidP="00795070">
      <w:pPr>
        <w:pStyle w:val="a4"/>
        <w:shd w:val="clear" w:color="auto" w:fill="auto"/>
        <w:tabs>
          <w:tab w:val="left" w:pos="1402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3.1</w:t>
      </w:r>
      <w:r w:rsidR="004C1F6E">
        <w:rPr>
          <w:rStyle w:val="a3"/>
          <w:color w:val="000000"/>
          <w:sz w:val="24"/>
          <w:szCs w:val="24"/>
        </w:rPr>
        <w:t>2</w:t>
      </w:r>
      <w:r w:rsidR="00B31514">
        <w:rPr>
          <w:rStyle w:val="a3"/>
          <w:color w:val="000000"/>
          <w:sz w:val="24"/>
          <w:szCs w:val="24"/>
        </w:rPr>
        <w:t>.</w:t>
      </w:r>
      <w:r w:rsidR="00B31514" w:rsidRPr="00E9672B">
        <w:rPr>
          <w:rStyle w:val="a3"/>
          <w:color w:val="000000"/>
          <w:sz w:val="24"/>
          <w:szCs w:val="24"/>
        </w:rPr>
        <w:t xml:space="preserve"> Заседания аттестационной комиссии проводятся в соответствии с графиком аттестации</w:t>
      </w:r>
    </w:p>
    <w:p w:rsidR="00B31514" w:rsidRDefault="00F36788" w:rsidP="00795070">
      <w:pPr>
        <w:pStyle w:val="a4"/>
        <w:shd w:val="clear" w:color="auto" w:fill="auto"/>
        <w:tabs>
          <w:tab w:val="left" w:pos="1402"/>
        </w:tabs>
        <w:spacing w:line="240" w:lineRule="auto"/>
        <w:ind w:right="40"/>
        <w:jc w:val="both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3.1</w:t>
      </w:r>
      <w:r w:rsidR="004C1F6E">
        <w:rPr>
          <w:rStyle w:val="a3"/>
          <w:color w:val="000000"/>
          <w:sz w:val="24"/>
          <w:szCs w:val="24"/>
        </w:rPr>
        <w:t>3</w:t>
      </w:r>
      <w:r w:rsidR="00B31514">
        <w:rPr>
          <w:rStyle w:val="a3"/>
          <w:color w:val="000000"/>
          <w:sz w:val="24"/>
          <w:szCs w:val="24"/>
        </w:rPr>
        <w:t>.</w:t>
      </w:r>
      <w:r w:rsidR="00B31514" w:rsidRPr="00E9672B">
        <w:rPr>
          <w:rStyle w:val="a3"/>
          <w:color w:val="000000"/>
          <w:sz w:val="24"/>
          <w:szCs w:val="24"/>
        </w:rPr>
        <w:t xml:space="preserve"> Заседание считается правомочным, если на нем присутствует не менее двух третей от общего числа членов комиссии.</w:t>
      </w:r>
    </w:p>
    <w:p w:rsidR="00B31514" w:rsidRPr="00E9672B" w:rsidRDefault="00F36788" w:rsidP="00795070">
      <w:pPr>
        <w:pStyle w:val="a4"/>
        <w:shd w:val="clear" w:color="auto" w:fill="auto"/>
        <w:tabs>
          <w:tab w:val="left" w:pos="1360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</w:t>
      </w:r>
      <w:r w:rsidR="004C1F6E">
        <w:rPr>
          <w:color w:val="000000"/>
          <w:sz w:val="24"/>
          <w:szCs w:val="24"/>
        </w:rPr>
        <w:t>4</w:t>
      </w:r>
      <w:r w:rsidR="00B31514" w:rsidRPr="00E9672B">
        <w:rPr>
          <w:color w:val="000000"/>
          <w:sz w:val="24"/>
          <w:szCs w:val="24"/>
        </w:rPr>
        <w:t xml:space="preserve"> Решен</w:t>
      </w:r>
      <w:r w:rsidR="00B31514" w:rsidRPr="00E9672B">
        <w:rPr>
          <w:rStyle w:val="a3"/>
          <w:color w:val="000000"/>
          <w:sz w:val="24"/>
          <w:szCs w:val="24"/>
        </w:rPr>
        <w:t xml:space="preserve">ие аттестационной комиссией принимается в отсутствие </w:t>
      </w:r>
      <w:r w:rsidR="00B31514" w:rsidRPr="00E9672B">
        <w:rPr>
          <w:rStyle w:val="9"/>
          <w:color w:val="000000"/>
          <w:sz w:val="24"/>
          <w:szCs w:val="24"/>
        </w:rPr>
        <w:t xml:space="preserve">аттестуемого </w:t>
      </w:r>
      <w:r w:rsidR="00B31514" w:rsidRPr="00E9672B">
        <w:rPr>
          <w:rStyle w:val="a3"/>
          <w:color w:val="000000"/>
          <w:sz w:val="24"/>
          <w:szCs w:val="24"/>
        </w:rPr>
        <w:t>педагогического работника открытым голосованием большинством голосов щмсутствующих на заседании членов аттестационной комиссии.</w:t>
      </w:r>
    </w:p>
    <w:p w:rsidR="00B31514" w:rsidRPr="00E9672B" w:rsidRDefault="00F36788" w:rsidP="00795070">
      <w:pPr>
        <w:pStyle w:val="a4"/>
        <w:shd w:val="clear" w:color="auto" w:fill="auto"/>
        <w:spacing w:line="240" w:lineRule="auto"/>
        <w:ind w:left="40" w:right="40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3.1</w:t>
      </w:r>
      <w:r w:rsidR="004C1F6E">
        <w:rPr>
          <w:rStyle w:val="a3"/>
          <w:color w:val="000000"/>
          <w:sz w:val="24"/>
          <w:szCs w:val="24"/>
        </w:rPr>
        <w:t>5</w:t>
      </w:r>
      <w:r w:rsidR="00B31514" w:rsidRPr="00E9672B">
        <w:rPr>
          <w:rStyle w:val="a3"/>
          <w:color w:val="000000"/>
          <w:sz w:val="24"/>
          <w:szCs w:val="24"/>
        </w:rPr>
        <w:t>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B31514" w:rsidRPr="00E9672B" w:rsidRDefault="00F36788" w:rsidP="00795070">
      <w:pPr>
        <w:pStyle w:val="a4"/>
        <w:shd w:val="clear" w:color="auto" w:fill="auto"/>
        <w:spacing w:line="240" w:lineRule="auto"/>
        <w:jc w:val="both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3.1</w:t>
      </w:r>
      <w:r w:rsidR="004C1F6E">
        <w:rPr>
          <w:rStyle w:val="a3"/>
          <w:color w:val="000000"/>
          <w:sz w:val="24"/>
          <w:szCs w:val="24"/>
        </w:rPr>
        <w:t>6</w:t>
      </w:r>
      <w:r>
        <w:rPr>
          <w:rStyle w:val="a3"/>
          <w:color w:val="000000"/>
          <w:sz w:val="24"/>
          <w:szCs w:val="24"/>
        </w:rPr>
        <w:t>.</w:t>
      </w:r>
      <w:r w:rsidR="00B31514" w:rsidRPr="00E9672B">
        <w:rPr>
          <w:rStyle w:val="a3"/>
          <w:color w:val="000000"/>
          <w:sz w:val="24"/>
          <w:szCs w:val="24"/>
        </w:rPr>
        <w:t xml:space="preserve"> Аттестационная комиссия готовит итоговый </w:t>
      </w:r>
      <w:r w:rsidR="00B31514" w:rsidRPr="00E9672B">
        <w:rPr>
          <w:color w:val="000000"/>
          <w:sz w:val="24"/>
          <w:szCs w:val="24"/>
        </w:rPr>
        <w:t>отче</w:t>
      </w:r>
      <w:r w:rsidR="00B31514" w:rsidRPr="00E9672B">
        <w:rPr>
          <w:rStyle w:val="a3"/>
          <w:color w:val="000000"/>
          <w:sz w:val="24"/>
          <w:szCs w:val="24"/>
        </w:rPr>
        <w:t>т по форме, установленной образовательным учреждением. После проведения аттестации педагогических работников издается распоряжение (или иной акт) учреждения,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учреждении, выполнение предложений работников, поступивших в ходе аттестации.</w:t>
      </w:r>
    </w:p>
    <w:p w:rsidR="003733D5" w:rsidRPr="00E9672B" w:rsidRDefault="00F36788" w:rsidP="00795070">
      <w:pPr>
        <w:pStyle w:val="a4"/>
        <w:shd w:val="clear" w:color="auto" w:fill="auto"/>
        <w:tabs>
          <w:tab w:val="left" w:pos="1563"/>
        </w:tabs>
        <w:spacing w:line="240" w:lineRule="auto"/>
        <w:ind w:right="40"/>
        <w:jc w:val="both"/>
        <w:rPr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3.1</w:t>
      </w:r>
      <w:r w:rsidR="004C1F6E">
        <w:rPr>
          <w:rStyle w:val="a3"/>
          <w:color w:val="000000"/>
          <w:sz w:val="24"/>
          <w:szCs w:val="24"/>
        </w:rPr>
        <w:t>7</w:t>
      </w:r>
      <w:r w:rsidR="00381AC0">
        <w:rPr>
          <w:rStyle w:val="a3"/>
          <w:color w:val="000000"/>
          <w:sz w:val="24"/>
          <w:szCs w:val="24"/>
        </w:rPr>
        <w:t>.</w:t>
      </w:r>
      <w:r w:rsidR="003733D5" w:rsidRPr="00E9672B">
        <w:rPr>
          <w:rStyle w:val="a3"/>
          <w:color w:val="000000"/>
          <w:sz w:val="24"/>
          <w:szCs w:val="24"/>
        </w:rPr>
        <w:t xml:space="preserve"> По результатам аттестации педагогического работника аттестационная комиссия принимает одно из следующих решений:</w:t>
      </w:r>
    </w:p>
    <w:p w:rsidR="003733D5" w:rsidRPr="00E9672B" w:rsidRDefault="003733D5" w:rsidP="00795070">
      <w:pPr>
        <w:pStyle w:val="a4"/>
        <w:shd w:val="clear" w:color="auto" w:fill="auto"/>
        <w:tabs>
          <w:tab w:val="left" w:pos="905"/>
        </w:tabs>
        <w:spacing w:line="240" w:lineRule="auto"/>
        <w:jc w:val="both"/>
        <w:rPr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- соответствует занимаемой должности (указывается должность работника);</w:t>
      </w:r>
    </w:p>
    <w:p w:rsidR="003733D5" w:rsidRPr="00E9672B" w:rsidRDefault="003733D5" w:rsidP="00795070">
      <w:pPr>
        <w:pStyle w:val="a4"/>
        <w:shd w:val="clear" w:color="auto" w:fill="auto"/>
        <w:tabs>
          <w:tab w:val="left" w:pos="905"/>
        </w:tabs>
        <w:spacing w:line="240" w:lineRule="auto"/>
        <w:ind w:right="40"/>
        <w:jc w:val="both"/>
        <w:rPr>
          <w:sz w:val="24"/>
          <w:szCs w:val="24"/>
        </w:rPr>
      </w:pPr>
      <w:r w:rsidRPr="00E9672B">
        <w:rPr>
          <w:rStyle w:val="9pt"/>
          <w:b w:val="0"/>
          <w:color w:val="000000"/>
          <w:sz w:val="24"/>
          <w:szCs w:val="24"/>
        </w:rPr>
        <w:t>- не соответствует</w:t>
      </w:r>
      <w:r w:rsidRPr="00E9672B">
        <w:rPr>
          <w:rStyle w:val="9pt"/>
          <w:color w:val="000000"/>
          <w:sz w:val="24"/>
          <w:szCs w:val="24"/>
        </w:rPr>
        <w:t xml:space="preserve"> </w:t>
      </w:r>
      <w:r w:rsidRPr="00E9672B">
        <w:rPr>
          <w:rStyle w:val="a3"/>
          <w:color w:val="000000"/>
          <w:sz w:val="24"/>
          <w:szCs w:val="24"/>
        </w:rPr>
        <w:t xml:space="preserve">занимаемой должности (указывается должность работника) </w:t>
      </w:r>
    </w:p>
    <w:p w:rsidR="00381AC0" w:rsidRPr="00E9672B" w:rsidRDefault="00F36788" w:rsidP="007950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4C1F6E">
        <w:rPr>
          <w:rFonts w:ascii="Times New Roman" w:hAnsi="Times New Roman" w:cs="Times New Roman"/>
          <w:sz w:val="24"/>
          <w:szCs w:val="24"/>
        </w:rPr>
        <w:t>8</w:t>
      </w:r>
      <w:r w:rsidR="00381AC0">
        <w:rPr>
          <w:rFonts w:ascii="Times New Roman" w:hAnsi="Times New Roman" w:cs="Times New Roman"/>
          <w:sz w:val="24"/>
          <w:szCs w:val="24"/>
        </w:rPr>
        <w:t>.</w:t>
      </w:r>
      <w:r w:rsidR="00381AC0" w:rsidRPr="00E9672B">
        <w:rPr>
          <w:rFonts w:ascii="Times New Roman" w:hAnsi="Times New Roman" w:cs="Times New Roman"/>
          <w:sz w:val="24"/>
          <w:szCs w:val="24"/>
        </w:rPr>
        <w:t xml:space="preserve">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</w:t>
      </w:r>
      <w:r w:rsidR="00381AC0">
        <w:rPr>
          <w:rFonts w:ascii="Times New Roman" w:hAnsi="Times New Roman" w:cs="Times New Roman"/>
          <w:sz w:val="24"/>
          <w:szCs w:val="24"/>
        </w:rPr>
        <w:t>учреждения</w:t>
      </w:r>
      <w:r w:rsidR="00381AC0" w:rsidRPr="00E9672B">
        <w:rPr>
          <w:rFonts w:ascii="Times New Roman" w:hAnsi="Times New Roman" w:cs="Times New Roman"/>
          <w:sz w:val="24"/>
          <w:szCs w:val="24"/>
        </w:rPr>
        <w:t>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381AC0" w:rsidRPr="00E9672B" w:rsidRDefault="00F36788" w:rsidP="00795070">
      <w:pPr>
        <w:pStyle w:val="a4"/>
        <w:shd w:val="clear" w:color="auto" w:fill="auto"/>
        <w:tabs>
          <w:tab w:val="left" w:pos="1563"/>
        </w:tabs>
        <w:spacing w:line="240" w:lineRule="auto"/>
        <w:ind w:right="40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</w:t>
      </w:r>
      <w:r w:rsidR="004C1F6E">
        <w:rPr>
          <w:rStyle w:val="a3"/>
          <w:color w:val="000000"/>
          <w:sz w:val="24"/>
          <w:szCs w:val="24"/>
        </w:rPr>
        <w:t>19</w:t>
      </w:r>
      <w:r w:rsidR="00381AC0" w:rsidRPr="00E9672B">
        <w:rPr>
          <w:rStyle w:val="a3"/>
          <w:color w:val="000000"/>
          <w:sz w:val="24"/>
          <w:szCs w:val="24"/>
        </w:rPr>
        <w:t xml:space="preserve">. На каждого педагогического работника, прошедшего аттестацию, не позднее двух рабочих дней со дня проведения аттестации,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</w:t>
      </w:r>
      <w:r w:rsidR="00381AC0" w:rsidRPr="00E9672B">
        <w:rPr>
          <w:rStyle w:val="a3"/>
          <w:color w:val="000000"/>
          <w:sz w:val="24"/>
          <w:szCs w:val="24"/>
        </w:rPr>
        <w:lastRenderedPageBreak/>
        <w:t>проведения заседания аттестационной комиссии, результаты голосования при принятии решения.</w:t>
      </w:r>
    </w:p>
    <w:p w:rsidR="00381AC0" w:rsidRPr="00E9672B" w:rsidRDefault="00F36788" w:rsidP="00795070">
      <w:pPr>
        <w:pStyle w:val="a4"/>
        <w:shd w:val="clear" w:color="auto" w:fill="auto"/>
        <w:tabs>
          <w:tab w:val="left" w:pos="1360"/>
        </w:tabs>
        <w:spacing w:line="240" w:lineRule="auto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3.2</w:t>
      </w:r>
      <w:r w:rsidR="004C1F6E">
        <w:rPr>
          <w:rStyle w:val="a3"/>
          <w:color w:val="000000"/>
          <w:sz w:val="24"/>
          <w:szCs w:val="24"/>
        </w:rPr>
        <w:t>0.</w:t>
      </w:r>
      <w:r w:rsidR="00381AC0" w:rsidRPr="00E9672B">
        <w:rPr>
          <w:rStyle w:val="a3"/>
          <w:color w:val="000000"/>
          <w:sz w:val="24"/>
          <w:szCs w:val="24"/>
        </w:rPr>
        <w:t xml:space="preserve"> Аттестованный работник знакомится с выпиской из протокола под роспись в течение трёх рабочих дней после её составления.</w:t>
      </w:r>
    </w:p>
    <w:p w:rsidR="00381AC0" w:rsidRPr="00E9672B" w:rsidRDefault="00715051" w:rsidP="00795070">
      <w:pPr>
        <w:pStyle w:val="a4"/>
        <w:shd w:val="clear" w:color="auto" w:fill="auto"/>
        <w:tabs>
          <w:tab w:val="left" w:pos="1360"/>
        </w:tabs>
        <w:spacing w:line="240" w:lineRule="auto"/>
        <w:ind w:right="40"/>
        <w:jc w:val="both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</w:t>
      </w:r>
      <w:r w:rsidR="00381AC0">
        <w:rPr>
          <w:rStyle w:val="a3"/>
          <w:color w:val="000000"/>
          <w:sz w:val="24"/>
          <w:szCs w:val="24"/>
        </w:rPr>
        <w:t>.2</w:t>
      </w:r>
      <w:r w:rsidR="004C1F6E">
        <w:rPr>
          <w:rStyle w:val="a3"/>
          <w:color w:val="000000"/>
          <w:sz w:val="24"/>
          <w:szCs w:val="24"/>
        </w:rPr>
        <w:t>1</w:t>
      </w:r>
      <w:r w:rsidR="00381AC0">
        <w:rPr>
          <w:rStyle w:val="a3"/>
          <w:color w:val="000000"/>
          <w:sz w:val="24"/>
          <w:szCs w:val="24"/>
        </w:rPr>
        <w:t>.</w:t>
      </w:r>
      <w:r w:rsidR="00381AC0" w:rsidRPr="00E9672B">
        <w:rPr>
          <w:rStyle w:val="a3"/>
          <w:color w:val="000000"/>
          <w:sz w:val="24"/>
          <w:szCs w:val="24"/>
        </w:rPr>
        <w:t>. Выписка из протокола и представление работодателя хранятся в личном деле педагогического работника.</w:t>
      </w:r>
    </w:p>
    <w:p w:rsidR="00726B0A" w:rsidRPr="00E9672B" w:rsidRDefault="00715051" w:rsidP="00795070">
      <w:pPr>
        <w:pStyle w:val="a4"/>
        <w:shd w:val="clear" w:color="auto" w:fill="auto"/>
        <w:tabs>
          <w:tab w:val="left" w:pos="1194"/>
        </w:tabs>
        <w:spacing w:line="240" w:lineRule="auto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3</w:t>
      </w:r>
      <w:r w:rsidR="00726B0A" w:rsidRPr="00E9672B">
        <w:rPr>
          <w:rStyle w:val="a3"/>
          <w:color w:val="000000"/>
          <w:sz w:val="24"/>
          <w:szCs w:val="24"/>
        </w:rPr>
        <w:t>.</w:t>
      </w:r>
      <w:r w:rsidR="00381AC0">
        <w:rPr>
          <w:rStyle w:val="a3"/>
          <w:color w:val="000000"/>
          <w:sz w:val="24"/>
          <w:szCs w:val="24"/>
        </w:rPr>
        <w:t>2</w:t>
      </w:r>
      <w:r w:rsidR="004C1F6E">
        <w:rPr>
          <w:rStyle w:val="a3"/>
          <w:color w:val="000000"/>
          <w:sz w:val="24"/>
          <w:szCs w:val="24"/>
        </w:rPr>
        <w:t>2</w:t>
      </w:r>
      <w:r w:rsidR="00726B0A" w:rsidRPr="00E9672B">
        <w:rPr>
          <w:rStyle w:val="a3"/>
          <w:color w:val="000000"/>
          <w:sz w:val="24"/>
          <w:szCs w:val="24"/>
        </w:rPr>
        <w:t>. К документации аттестационной комиссии относятся: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919"/>
        </w:tabs>
        <w:spacing w:line="240" w:lineRule="auto"/>
        <w:ind w:right="380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 xml:space="preserve">график заседаний 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919"/>
        </w:tabs>
        <w:spacing w:line="240" w:lineRule="auto"/>
        <w:jc w:val="both"/>
        <w:rPr>
          <w:rStyle w:val="a3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 xml:space="preserve">протоколы заседаний </w:t>
      </w:r>
      <w:r w:rsidR="003621F6">
        <w:rPr>
          <w:rStyle w:val="a3"/>
          <w:color w:val="000000"/>
          <w:sz w:val="24"/>
          <w:szCs w:val="24"/>
        </w:rPr>
        <w:t>(</w:t>
      </w:r>
      <w:proofErr w:type="spellStart"/>
      <w:r w:rsidR="003621F6" w:rsidRPr="00E9672B">
        <w:rPr>
          <w:rStyle w:val="a3"/>
          <w:color w:val="000000"/>
          <w:sz w:val="24"/>
          <w:szCs w:val="24"/>
        </w:rPr>
        <w:t>подписыва</w:t>
      </w:r>
      <w:r w:rsidR="003621F6">
        <w:rPr>
          <w:rStyle w:val="a3"/>
          <w:color w:val="000000"/>
          <w:sz w:val="24"/>
          <w:szCs w:val="24"/>
        </w:rPr>
        <w:t>ю</w:t>
      </w:r>
      <w:r w:rsidR="003621F6" w:rsidRPr="00E9672B">
        <w:rPr>
          <w:rStyle w:val="a3"/>
          <w:color w:val="000000"/>
          <w:sz w:val="24"/>
          <w:szCs w:val="24"/>
        </w:rPr>
        <w:t>ся</w:t>
      </w:r>
      <w:proofErr w:type="spellEnd"/>
      <w:r w:rsidR="003621F6" w:rsidRPr="00E9672B">
        <w:rPr>
          <w:rStyle w:val="a3"/>
          <w:color w:val="000000"/>
          <w:sz w:val="24"/>
          <w:szCs w:val="24"/>
        </w:rPr>
        <w:t xml:space="preserve"> председателем, заместителем </w:t>
      </w:r>
      <w:r w:rsidR="003621F6" w:rsidRPr="00E9672B">
        <w:rPr>
          <w:sz w:val="24"/>
          <w:szCs w:val="24"/>
        </w:rPr>
        <w:t xml:space="preserve"> </w:t>
      </w:r>
      <w:r w:rsidR="003621F6" w:rsidRPr="00E9672B">
        <w:rPr>
          <w:color w:val="000000"/>
          <w:sz w:val="24"/>
          <w:szCs w:val="24"/>
        </w:rPr>
        <w:t>председате</w:t>
      </w:r>
      <w:r w:rsidR="003621F6" w:rsidRPr="00E9672B">
        <w:rPr>
          <w:rStyle w:val="a3"/>
          <w:color w:val="000000"/>
          <w:sz w:val="24"/>
          <w:szCs w:val="24"/>
        </w:rPr>
        <w:t>ля, секретарем и членами аттестационной комиссии, присутствовавшими на заседании</w:t>
      </w:r>
      <w:r w:rsidR="003621F6">
        <w:rPr>
          <w:rStyle w:val="a3"/>
          <w:color w:val="000000"/>
          <w:sz w:val="24"/>
          <w:szCs w:val="24"/>
        </w:rPr>
        <w:t>)</w:t>
      </w:r>
      <w:r w:rsidR="003621F6" w:rsidRPr="00E9672B">
        <w:rPr>
          <w:rStyle w:val="a3"/>
          <w:color w:val="000000"/>
          <w:sz w:val="24"/>
          <w:szCs w:val="24"/>
        </w:rPr>
        <w:t xml:space="preserve"> хран</w:t>
      </w:r>
      <w:r w:rsidR="003621F6">
        <w:rPr>
          <w:rStyle w:val="a3"/>
          <w:color w:val="000000"/>
          <w:sz w:val="24"/>
          <w:szCs w:val="24"/>
        </w:rPr>
        <w:t>я</w:t>
      </w:r>
      <w:r w:rsidR="003621F6" w:rsidRPr="00E9672B">
        <w:rPr>
          <w:rStyle w:val="a3"/>
          <w:color w:val="000000"/>
          <w:sz w:val="24"/>
          <w:szCs w:val="24"/>
        </w:rPr>
        <w:t>тся у работодателя</w:t>
      </w:r>
    </w:p>
    <w:p w:rsidR="00726B0A" w:rsidRPr="00E9672B" w:rsidRDefault="00726B0A" w:rsidP="00795070">
      <w:pPr>
        <w:pStyle w:val="a4"/>
        <w:shd w:val="clear" w:color="auto" w:fill="auto"/>
        <w:tabs>
          <w:tab w:val="left" w:pos="919"/>
        </w:tabs>
        <w:spacing w:line="240" w:lineRule="auto"/>
        <w:ind w:right="740"/>
        <w:rPr>
          <w:color w:val="000000"/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1F1AA6" w:rsidRPr="009A1667" w:rsidRDefault="00726B0A" w:rsidP="00795070">
      <w:pPr>
        <w:pStyle w:val="a4"/>
        <w:shd w:val="clear" w:color="auto" w:fill="auto"/>
        <w:tabs>
          <w:tab w:val="left" w:pos="919"/>
        </w:tabs>
        <w:spacing w:line="240" w:lineRule="auto"/>
        <w:jc w:val="both"/>
        <w:rPr>
          <w:rStyle w:val="2"/>
          <w:b w:val="0"/>
          <w:bCs w:val="0"/>
          <w:color w:val="000000"/>
          <w:spacing w:val="2"/>
          <w:sz w:val="24"/>
          <w:szCs w:val="24"/>
          <w:shd w:val="clear" w:color="auto" w:fill="auto"/>
        </w:rPr>
      </w:pPr>
      <w:r w:rsidRPr="00E9672B">
        <w:rPr>
          <w:rStyle w:val="a3"/>
          <w:color w:val="000000"/>
          <w:sz w:val="24"/>
          <w:szCs w:val="24"/>
        </w:rPr>
        <w:t xml:space="preserve">журнал регистрации </w:t>
      </w:r>
      <w:r w:rsidR="003621F6">
        <w:rPr>
          <w:rStyle w:val="a3"/>
          <w:color w:val="000000"/>
          <w:sz w:val="24"/>
          <w:szCs w:val="24"/>
        </w:rPr>
        <w:t xml:space="preserve">заявлений и </w:t>
      </w:r>
      <w:r w:rsidRPr="00E9672B">
        <w:rPr>
          <w:rStyle w:val="a3"/>
          <w:color w:val="000000"/>
          <w:sz w:val="24"/>
          <w:szCs w:val="24"/>
        </w:rPr>
        <w:t>представлений на аттестацию с целью подтверждения соответствия педагогического работника занимаемой должности.</w:t>
      </w:r>
    </w:p>
    <w:p w:rsidR="00270430" w:rsidRPr="00E9672B" w:rsidRDefault="00715051" w:rsidP="00795070">
      <w:pPr>
        <w:pStyle w:val="20"/>
        <w:shd w:val="clear" w:color="auto" w:fill="auto"/>
        <w:spacing w:line="240" w:lineRule="auto"/>
        <w:jc w:val="center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4</w:t>
      </w:r>
      <w:r w:rsidR="00270430" w:rsidRPr="00E9672B">
        <w:rPr>
          <w:rStyle w:val="2"/>
          <w:color w:val="000000"/>
          <w:sz w:val="24"/>
          <w:szCs w:val="24"/>
        </w:rPr>
        <w:t>. Срок действия.</w:t>
      </w:r>
    </w:p>
    <w:p w:rsidR="00270430" w:rsidRPr="009A1667" w:rsidRDefault="00270430" w:rsidP="00795070">
      <w:pPr>
        <w:pStyle w:val="a4"/>
        <w:shd w:val="clear" w:color="auto" w:fill="auto"/>
        <w:spacing w:line="240" w:lineRule="auto"/>
        <w:ind w:right="140"/>
        <w:jc w:val="both"/>
        <w:rPr>
          <w:sz w:val="24"/>
          <w:szCs w:val="24"/>
        </w:rPr>
      </w:pPr>
      <w:r w:rsidRPr="00E9672B">
        <w:rPr>
          <w:rStyle w:val="a3"/>
          <w:color w:val="000000"/>
          <w:sz w:val="24"/>
          <w:szCs w:val="24"/>
        </w:rPr>
        <w:t>Не ограничен, при изменении нормативно-правовой базы, регулирующей действие данного положения, вносятся изменения в установленном законом порядке.</w:t>
      </w:r>
    </w:p>
    <w:sectPr w:rsidR="00270430" w:rsidRPr="009A1667" w:rsidSect="0088535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F560E65"/>
    <w:multiLevelType w:val="hybridMultilevel"/>
    <w:tmpl w:val="E6B0B5DC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10DF7E47"/>
    <w:multiLevelType w:val="hybridMultilevel"/>
    <w:tmpl w:val="9F060FB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3237122C"/>
    <w:multiLevelType w:val="hybridMultilevel"/>
    <w:tmpl w:val="ADC610B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 w15:restartNumberingAfterBreak="0">
    <w:nsid w:val="41D13004"/>
    <w:multiLevelType w:val="hybridMultilevel"/>
    <w:tmpl w:val="8110C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1776D"/>
    <w:multiLevelType w:val="hybridMultilevel"/>
    <w:tmpl w:val="4C0C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C131B"/>
    <w:multiLevelType w:val="hybridMultilevel"/>
    <w:tmpl w:val="2E2E0FA4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 w15:restartNumberingAfterBreak="0">
    <w:nsid w:val="44FD5A1D"/>
    <w:multiLevelType w:val="hybridMultilevel"/>
    <w:tmpl w:val="978E8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F3978"/>
    <w:multiLevelType w:val="hybridMultilevel"/>
    <w:tmpl w:val="5D143198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 w15:restartNumberingAfterBreak="0">
    <w:nsid w:val="5E982C6B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13"/>
  </w:num>
  <w:num w:numId="8">
    <w:abstractNumId w:val="12"/>
  </w:num>
  <w:num w:numId="9">
    <w:abstractNumId w:val="7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F32DB"/>
    <w:rsid w:val="00005B66"/>
    <w:rsid w:val="00042F52"/>
    <w:rsid w:val="0009497D"/>
    <w:rsid w:val="000A2EA1"/>
    <w:rsid w:val="001208B4"/>
    <w:rsid w:val="001265EB"/>
    <w:rsid w:val="001D617A"/>
    <w:rsid w:val="001E6B29"/>
    <w:rsid w:val="001F1AA6"/>
    <w:rsid w:val="00270430"/>
    <w:rsid w:val="00281FE0"/>
    <w:rsid w:val="003621F6"/>
    <w:rsid w:val="003733D5"/>
    <w:rsid w:val="00381AC0"/>
    <w:rsid w:val="00381C8A"/>
    <w:rsid w:val="003F73A4"/>
    <w:rsid w:val="00485DF0"/>
    <w:rsid w:val="0048696B"/>
    <w:rsid w:val="004C1F6E"/>
    <w:rsid w:val="004F7270"/>
    <w:rsid w:val="005C2623"/>
    <w:rsid w:val="006F32DB"/>
    <w:rsid w:val="00715051"/>
    <w:rsid w:val="007178C2"/>
    <w:rsid w:val="00726B0A"/>
    <w:rsid w:val="0073135A"/>
    <w:rsid w:val="00795070"/>
    <w:rsid w:val="0088535A"/>
    <w:rsid w:val="00915D3F"/>
    <w:rsid w:val="009220D2"/>
    <w:rsid w:val="00955CF9"/>
    <w:rsid w:val="0096546A"/>
    <w:rsid w:val="00967621"/>
    <w:rsid w:val="009A1667"/>
    <w:rsid w:val="009B6057"/>
    <w:rsid w:val="009D06AF"/>
    <w:rsid w:val="00A552AF"/>
    <w:rsid w:val="00A848D7"/>
    <w:rsid w:val="00B039AC"/>
    <w:rsid w:val="00B31514"/>
    <w:rsid w:val="00B6449E"/>
    <w:rsid w:val="00B97F29"/>
    <w:rsid w:val="00C45DF6"/>
    <w:rsid w:val="00CC303B"/>
    <w:rsid w:val="00DC4C98"/>
    <w:rsid w:val="00DC5A15"/>
    <w:rsid w:val="00DE6373"/>
    <w:rsid w:val="00E22F05"/>
    <w:rsid w:val="00E9672B"/>
    <w:rsid w:val="00F36788"/>
    <w:rsid w:val="00F8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FDBED"/>
  <w15:docId w15:val="{66232F85-2B3A-4991-93BE-3361F216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A15"/>
    <w:rPr>
      <w:sz w:val="24"/>
      <w:szCs w:val="24"/>
    </w:rPr>
  </w:style>
  <w:style w:type="paragraph" w:styleId="5">
    <w:name w:val="heading 5"/>
    <w:basedOn w:val="a"/>
    <w:link w:val="50"/>
    <w:qFormat/>
    <w:rsid w:val="001D617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6F32DB"/>
    <w:rPr>
      <w:spacing w:val="2"/>
      <w:sz w:val="21"/>
      <w:szCs w:val="21"/>
      <w:lang w:bidi="ar-SA"/>
    </w:rPr>
  </w:style>
  <w:style w:type="paragraph" w:styleId="a4">
    <w:name w:val="Body Text"/>
    <w:basedOn w:val="a"/>
    <w:link w:val="a3"/>
    <w:rsid w:val="006F32DB"/>
    <w:pPr>
      <w:widowControl w:val="0"/>
      <w:shd w:val="clear" w:color="auto" w:fill="FFFFFF"/>
      <w:spacing w:line="274" w:lineRule="exact"/>
    </w:pPr>
    <w:rPr>
      <w:spacing w:val="2"/>
      <w:sz w:val="21"/>
      <w:szCs w:val="21"/>
    </w:rPr>
  </w:style>
  <w:style w:type="character" w:customStyle="1" w:styleId="1">
    <w:name w:val="Заголовок №1_"/>
    <w:link w:val="10"/>
    <w:rsid w:val="00270430"/>
    <w:rPr>
      <w:b/>
      <w:bCs/>
      <w:spacing w:val="5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270430"/>
    <w:pPr>
      <w:widowControl w:val="0"/>
      <w:shd w:val="clear" w:color="auto" w:fill="FFFFFF"/>
      <w:spacing w:before="240" w:after="300" w:line="240" w:lineRule="atLeast"/>
      <w:outlineLvl w:val="0"/>
    </w:pPr>
    <w:rPr>
      <w:b/>
      <w:bCs/>
      <w:spacing w:val="5"/>
      <w:sz w:val="21"/>
      <w:szCs w:val="21"/>
    </w:rPr>
  </w:style>
  <w:style w:type="character" w:customStyle="1" w:styleId="a5">
    <w:name w:val="Основной текст + Полужирный"/>
    <w:aliases w:val="Интервал 0 pt"/>
    <w:rsid w:val="00270430"/>
    <w:rPr>
      <w:rFonts w:ascii="Times New Roman" w:hAnsi="Times New Roman" w:cs="Times New Roman"/>
      <w:b/>
      <w:bCs/>
      <w:spacing w:val="2"/>
      <w:sz w:val="21"/>
      <w:szCs w:val="21"/>
      <w:u w:val="none"/>
      <w:lang w:bidi="ar-SA"/>
    </w:rPr>
  </w:style>
  <w:style w:type="character" w:customStyle="1" w:styleId="9pt">
    <w:name w:val="Основной текст + 9 pt"/>
    <w:aliases w:val="Полужирный,Интервал 0 pt1,Основной текст + 10 pt,Основной текст + Calibri1,9 pt1"/>
    <w:rsid w:val="00270430"/>
    <w:rPr>
      <w:rFonts w:ascii="Times New Roman" w:hAnsi="Times New Roman" w:cs="Times New Roman"/>
      <w:b/>
      <w:bCs/>
      <w:spacing w:val="-6"/>
      <w:sz w:val="18"/>
      <w:szCs w:val="18"/>
      <w:u w:val="none"/>
      <w:lang w:bidi="ar-SA"/>
    </w:rPr>
  </w:style>
  <w:style w:type="character" w:customStyle="1" w:styleId="Calibri">
    <w:name w:val="Основной текст + Calibri"/>
    <w:aliases w:val="10 pt,Интервал 0 pt4"/>
    <w:rsid w:val="00270430"/>
    <w:rPr>
      <w:rFonts w:ascii="Calibri" w:hAnsi="Calibri" w:cs="Calibri"/>
      <w:spacing w:val="0"/>
      <w:sz w:val="20"/>
      <w:szCs w:val="20"/>
      <w:u w:val="none"/>
      <w:lang w:bidi="ar-SA"/>
    </w:rPr>
  </w:style>
  <w:style w:type="character" w:customStyle="1" w:styleId="9">
    <w:name w:val="Основной текст + 9"/>
    <w:aliases w:val="5 pt,Интервал 0 pt3"/>
    <w:rsid w:val="00270430"/>
    <w:rPr>
      <w:rFonts w:ascii="Times New Roman" w:hAnsi="Times New Roman" w:cs="Times New Roman"/>
      <w:spacing w:val="8"/>
      <w:sz w:val="19"/>
      <w:szCs w:val="19"/>
      <w:u w:val="none"/>
      <w:lang w:bidi="ar-SA"/>
    </w:rPr>
  </w:style>
  <w:style w:type="character" w:customStyle="1" w:styleId="Calibri2">
    <w:name w:val="Основной текст + Calibri2"/>
    <w:aliases w:val="9 pt,Интервал 0 pt2"/>
    <w:rsid w:val="00270430"/>
    <w:rPr>
      <w:rFonts w:ascii="Calibri" w:hAnsi="Calibri" w:cs="Calibri"/>
      <w:spacing w:val="1"/>
      <w:sz w:val="18"/>
      <w:szCs w:val="18"/>
      <w:u w:val="single"/>
      <w:lang w:bidi="ar-SA"/>
    </w:rPr>
  </w:style>
  <w:style w:type="character" w:customStyle="1" w:styleId="2">
    <w:name w:val="Основной текст (2)_"/>
    <w:link w:val="20"/>
    <w:rsid w:val="00270430"/>
    <w:rPr>
      <w:b/>
      <w:bCs/>
      <w:spacing w:val="4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0430"/>
    <w:pPr>
      <w:widowControl w:val="0"/>
      <w:shd w:val="clear" w:color="auto" w:fill="FFFFFF"/>
      <w:spacing w:line="274" w:lineRule="exact"/>
    </w:pPr>
    <w:rPr>
      <w:b/>
      <w:bCs/>
      <w:spacing w:val="4"/>
      <w:sz w:val="21"/>
      <w:szCs w:val="21"/>
    </w:rPr>
  </w:style>
  <w:style w:type="paragraph" w:customStyle="1" w:styleId="ConsPlusNormal">
    <w:name w:val="ConsPlusNormal"/>
    <w:rsid w:val="001208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50">
    <w:name w:val="Заголовок 5 Знак"/>
    <w:link w:val="5"/>
    <w:rsid w:val="001D6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приказом директора</vt:lpstr>
    </vt:vector>
  </TitlesOfParts>
  <Company>БолКолп</Company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приказом директора</dc:title>
  <dc:creator>Секретарь</dc:creator>
  <cp:lastModifiedBy>Gelusa</cp:lastModifiedBy>
  <cp:revision>9</cp:revision>
  <cp:lastPrinted>2015-11-05T06:55:00Z</cp:lastPrinted>
  <dcterms:created xsi:type="dcterms:W3CDTF">2015-10-12T08:44:00Z</dcterms:created>
  <dcterms:modified xsi:type="dcterms:W3CDTF">2020-02-21T17:40:00Z</dcterms:modified>
</cp:coreProperties>
</file>